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27E19">
      <w:pPr>
        <w:pStyle w:val="4"/>
      </w:pPr>
      <w:r>
        <w:rPr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>
                <wp:simplePos x="0" y="0"/>
                <wp:positionH relativeFrom="page">
                  <wp:posOffset>7620</wp:posOffset>
                </wp:positionH>
                <wp:positionV relativeFrom="paragraph">
                  <wp:posOffset>-448310</wp:posOffset>
                </wp:positionV>
                <wp:extent cx="7772400" cy="10058400"/>
                <wp:effectExtent l="0" t="0" r="0" b="0"/>
                <wp:wrapNone/>
                <wp:docPr id="1973754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o:spt="1" style="position:absolute;left:0pt;margin-left:0.6pt;margin-top:-35.3pt;height:792pt;width:612pt;mso-position-horizontal-relative:page;z-index:-251657216;v-text-anchor:middle;mso-width-relative:page;mso-height-relative:page;" fillcolor="#FBFAEE [3208]" filled="t" stroked="f" coordsize="21600,21600" o:gfxdata="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N7jDFnWAAAACwEAAA8AAAAAAAAAAQAgAAAAIgAAAGRycy9kb3ducmV2LnhtbFBL&#10;AQIUABQAAAAIAIdO4kCNIGkgagIAAOIEAAAOAAAAAAAAAAEAIAAAACUBAABkcnMvZTJvRG9jLnht&#10;bFBLBQYAAAAABgAGAFkBAAABBgAAAAA=&#10;">
                <v:fill on="t" opacity="49152f" focussize="0,0"/>
                <v:stroke on="f" weight="2pt"/>
                <v:imagedata o:title=""/>
                <o:lock v:ext="edit" aspectratio="f"/>
                <w10:anchorlock/>
              </v:rect>
            </w:pict>
          </mc:Fallback>
        </mc:AlternateContent>
      </w:r>
    </w:p>
    <w:tbl>
      <w:tblPr>
        <w:tblStyle w:val="88"/>
        <w:tblW w:w="5000" w:type="pct"/>
        <w:tblDescription w:val="Layout table to add meeting details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904"/>
        <w:gridCol w:w="2169"/>
        <w:gridCol w:w="3353"/>
      </w:tblGrid>
      <w:tr w14:paraId="6814B1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1017" w:type="dxa"/>
            <w:gridSpan w:val="4"/>
            <w:tcBorders>
              <w:top w:val="single" w:color="auto" w:sz="8" w:space="0"/>
              <w:bottom w:val="single" w:color="auto" w:sz="4" w:space="0"/>
            </w:tcBorders>
            <w:shd w:val="clear" w:color="auto" w:fill="F1EEC7" w:themeFill="accent5" w:themeFillShade="E6"/>
            <w:vAlign w:val="center"/>
          </w:tcPr>
          <w:p w14:paraId="3498E1A1">
            <w:pPr>
              <w:pStyle w:val="3"/>
            </w:pPr>
            <w:r>
              <w:rPr>
                <w:rFonts w:hint="eastAsia"/>
                <w:lang w:eastAsia="zh-CN"/>
              </w:rPr>
              <w:t>CPC</w:t>
            </w:r>
            <w:r>
              <w:rPr>
                <w:rFonts w:hint="eastAsia" w:ascii="宋体" w:hAnsi="宋体" w:eastAsia="宋体" w:cs="宋体"/>
                <w:lang w:eastAsia="zh-CN"/>
              </w:rPr>
              <w:t>测试预约表</w:t>
            </w:r>
            <w:r>
              <w:t xml:space="preserve"> </w:t>
            </w:r>
          </w:p>
        </w:tc>
      </w:tr>
      <w:tr w14:paraId="04DD7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24CE2">
            <w:pPr>
              <w:pStyle w:val="4"/>
            </w:pPr>
            <w:r>
              <w:rPr>
                <w:rFonts w:hint="eastAsia"/>
                <w:lang w:eastAsia="zh-CN"/>
              </w:rPr>
              <w:t>高校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名称</w:t>
            </w:r>
            <w:r>
              <w:rPr>
                <w:rFonts w:hint="eastAsia"/>
                <w:lang w:eastAsia="zh-CN"/>
              </w:rPr>
              <w:t>：</w:t>
            </w:r>
          </w:p>
        </w:tc>
        <w:tc>
          <w:tcPr>
            <w:tcW w:w="3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C7C06">
            <w:pPr>
              <w:rPr>
                <w:lang w:eastAsia="zh-CN"/>
              </w:rPr>
            </w:pPr>
          </w:p>
        </w:tc>
        <w:tc>
          <w:tcPr>
            <w:tcW w:w="2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EF12F">
            <w:pPr>
              <w:pStyle w:val="4"/>
            </w:pPr>
            <w:r>
              <w:rPr>
                <w:rFonts w:hint="eastAsia" w:asciiTheme="minorEastAsia" w:hAnsiTheme="minorEastAsia" w:eastAsiaTheme="minorEastAsia"/>
                <w:lang w:eastAsia="zh-CN"/>
              </w:rPr>
              <w:t>二级</w:t>
            </w:r>
            <w:r>
              <w:rPr>
                <w:rFonts w:hint="eastAsia" w:ascii="宋体" w:hAnsi="宋体" w:eastAsia="宋体" w:cs="宋体"/>
                <w:lang w:eastAsia="zh-CN"/>
              </w:rPr>
              <w:t>学院名称：</w:t>
            </w:r>
          </w:p>
        </w:tc>
        <w:tc>
          <w:tcPr>
            <w:tcW w:w="3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76D6A">
            <w:pPr>
              <w:rPr>
                <w:lang w:eastAsia="zh-CN"/>
              </w:rPr>
            </w:pPr>
          </w:p>
        </w:tc>
      </w:tr>
    </w:tbl>
    <w:p w14:paraId="17C9FE31"/>
    <w:tbl>
      <w:tblPr>
        <w:tblStyle w:val="89"/>
        <w:tblW w:w="10800" w:type="dxa"/>
        <w:tblDescription w:val="Add Name, Title, Company, Phone and Fax numbers, and E-mail address in this table"/>
        <w:tblInd w:w="0" w:type="dxa"/>
        <w:tblBorders>
          <w:top w:val="single" w:color="000000" w:themeColor="text1" w:sz="8" w:space="0"/>
          <w:left w:val="none" w:color="auto" w:sz="0" w:space="0"/>
          <w:bottom w:val="single" w:color="000000" w:themeColor="text1" w:sz="8" w:space="0"/>
          <w:right w:val="none" w:color="auto" w:sz="0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0"/>
        <w:gridCol w:w="1212"/>
        <w:gridCol w:w="1212"/>
        <w:gridCol w:w="1407"/>
        <w:gridCol w:w="1737"/>
        <w:gridCol w:w="1691"/>
        <w:gridCol w:w="2021"/>
      </w:tblGrid>
      <w:tr w14:paraId="54715A07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tblHeader/>
        </w:trPr>
        <w:tc>
          <w:tcPr>
            <w:tcW w:w="1520" w:type="dxa"/>
            <w:tcBorders>
              <w:top w:val="single" w:color="000000" w:themeColor="text1" w:sz="8" w:space="0"/>
              <w:left w:val="nil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3522FD">
            <w:pPr>
              <w:pStyle w:val="4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专业名称</w:t>
            </w:r>
          </w:p>
        </w:tc>
        <w:tc>
          <w:tcPr>
            <w:tcW w:w="1212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8C1B20">
            <w:pPr>
              <w:pStyle w:val="4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年级</w:t>
            </w:r>
          </w:p>
        </w:tc>
        <w:tc>
          <w:tcPr>
            <w:tcW w:w="1212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F984F4">
            <w:pPr>
              <w:pStyle w:val="4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专业代码</w:t>
            </w:r>
          </w:p>
        </w:tc>
        <w:tc>
          <w:tcPr>
            <w:tcW w:w="140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6E2E74">
            <w:pPr>
              <w:pStyle w:val="4"/>
              <w:jc w:val="center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班级</w:t>
            </w:r>
          </w:p>
        </w:tc>
        <w:tc>
          <w:tcPr>
            <w:tcW w:w="173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F8D940">
            <w:pPr>
              <w:pStyle w:val="4"/>
              <w:jc w:val="center"/>
              <w:rPr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测试场地</w:t>
            </w:r>
          </w:p>
        </w:tc>
        <w:tc>
          <w:tcPr>
            <w:tcW w:w="1691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B36688">
            <w:pPr>
              <w:pStyle w:val="4"/>
              <w:jc w:val="center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测试日期</w:t>
            </w:r>
          </w:p>
        </w:tc>
        <w:tc>
          <w:tcPr>
            <w:tcW w:w="2021" w:type="dxa"/>
            <w:tcBorders>
              <w:top w:val="single" w:color="000000" w:themeColor="text1" w:sz="8" w:space="0"/>
              <w:bottom w:val="single" w:color="000000" w:themeColor="text1" w:sz="8" w:space="0"/>
              <w:right w:val="nil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981D3A">
            <w:pPr>
              <w:pStyle w:val="4"/>
              <w:jc w:val="center"/>
              <w:rPr>
                <w:rFonts w:ascii="宋体" w:hAnsi="宋体" w:eastAsia="宋体" w:cs="宋体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测试开始时间</w:t>
            </w:r>
          </w:p>
        </w:tc>
      </w:tr>
      <w:tr w14:paraId="210CEF5A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97AA98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7839D9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2022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500F40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65E6CA">
            <w:pPr>
              <w:rPr>
                <w:szCs w:val="18"/>
                <w:lang w:eastAsia="zh-CN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53935F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4981FE">
            <w:pPr>
              <w:rPr>
                <w:szCs w:val="18"/>
                <w:lang w:eastAsia="zh-CN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7593DB">
            <w:pPr>
              <w:rPr>
                <w:szCs w:val="18"/>
              </w:rPr>
            </w:pPr>
          </w:p>
        </w:tc>
      </w:tr>
      <w:tr w14:paraId="28D0317E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470FC3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9346AEE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F7040D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634D86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A1EF9C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4721D06">
            <w:pPr>
              <w:rPr>
                <w:szCs w:val="18"/>
                <w:lang w:eastAsia="zh-CN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A6BA191">
            <w:pPr>
              <w:rPr>
                <w:szCs w:val="18"/>
              </w:rPr>
            </w:pPr>
          </w:p>
        </w:tc>
      </w:tr>
      <w:tr w14:paraId="3E6D3C5E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077F18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A3B121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2024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CF3108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98C511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CCE9C1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305D04">
            <w:pPr>
              <w:rPr>
                <w:szCs w:val="18"/>
                <w:lang w:eastAsia="zh-CN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B64A40">
            <w:pPr>
              <w:rPr>
                <w:szCs w:val="18"/>
              </w:rPr>
            </w:pPr>
          </w:p>
        </w:tc>
      </w:tr>
      <w:tr w14:paraId="2F52A038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B1BAC9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57ACA6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87516C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4B4C0A">
            <w:pPr>
              <w:rPr>
                <w:szCs w:val="18"/>
                <w:lang w:eastAsia="zh-CN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B0F121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1F3C22">
            <w:pPr>
              <w:rPr>
                <w:szCs w:val="18"/>
                <w:lang w:eastAsia="zh-CN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F9ED80">
            <w:pPr>
              <w:rPr>
                <w:szCs w:val="18"/>
              </w:rPr>
            </w:pPr>
          </w:p>
        </w:tc>
      </w:tr>
      <w:tr w14:paraId="6D6CB52E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D96335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BF9A15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86E973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B6C81B">
            <w:pPr>
              <w:rPr>
                <w:szCs w:val="18"/>
                <w:lang w:eastAsia="zh-CN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2779CC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782D40">
            <w:pPr>
              <w:rPr>
                <w:szCs w:val="18"/>
                <w:lang w:eastAsia="zh-CN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4BCAD4">
            <w:pPr>
              <w:rPr>
                <w:szCs w:val="18"/>
              </w:rPr>
            </w:pPr>
          </w:p>
        </w:tc>
      </w:tr>
      <w:tr w14:paraId="21AB7F06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6FAA1B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DDCC84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3FB9D6D">
            <w:pPr>
              <w:rPr>
                <w:szCs w:val="18"/>
                <w:lang w:eastAsia="zh-CN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6D31E49">
            <w:pPr>
              <w:rPr>
                <w:szCs w:val="18"/>
                <w:lang w:eastAsia="zh-CN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3DBF7E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E830F8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6C6F64">
            <w:pPr>
              <w:rPr>
                <w:szCs w:val="18"/>
              </w:rPr>
            </w:pPr>
          </w:p>
        </w:tc>
      </w:tr>
      <w:tr w14:paraId="246C29C9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34D66E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131E37">
            <w:pPr>
              <w:rPr>
                <w:szCs w:val="18"/>
                <w:lang w:eastAsia="zh-CN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97AFF2C">
            <w:pPr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9BF0A2">
            <w:pPr>
              <w:rPr>
                <w:szCs w:val="18"/>
                <w:lang w:eastAsia="zh-CN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F6B52CA">
            <w:pPr>
              <w:rPr>
                <w:szCs w:val="18"/>
                <w:lang w:eastAsia="zh-CN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53E45A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C8E4D0">
            <w:pPr>
              <w:rPr>
                <w:szCs w:val="18"/>
              </w:rPr>
            </w:pPr>
          </w:p>
        </w:tc>
      </w:tr>
      <w:tr w14:paraId="7ED33069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8BDCBC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9FF488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74F63F">
            <w:pPr>
              <w:rPr>
                <w:szCs w:val="18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17BDDC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DB54C5">
            <w:pPr>
              <w:rPr>
                <w:szCs w:val="18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4FFE15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28029E">
            <w:pPr>
              <w:rPr>
                <w:szCs w:val="18"/>
              </w:rPr>
            </w:pPr>
          </w:p>
        </w:tc>
      </w:tr>
      <w:tr w14:paraId="4BEC1B81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F5229C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3D74E5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BA2DD7">
            <w:pPr>
              <w:rPr>
                <w:szCs w:val="18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7D50DE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944498">
            <w:pPr>
              <w:rPr>
                <w:szCs w:val="18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183D14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BDBF7D">
            <w:pPr>
              <w:rPr>
                <w:szCs w:val="18"/>
              </w:rPr>
            </w:pPr>
          </w:p>
        </w:tc>
      </w:tr>
      <w:tr w14:paraId="65F89AAD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A62CF2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1708E6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BD0FE2">
            <w:pPr>
              <w:rPr>
                <w:szCs w:val="18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173102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C006BE">
            <w:pPr>
              <w:rPr>
                <w:szCs w:val="18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CFB251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A28A4B">
            <w:pPr>
              <w:rPr>
                <w:szCs w:val="18"/>
              </w:rPr>
            </w:pPr>
          </w:p>
        </w:tc>
      </w:tr>
      <w:tr w14:paraId="24F3B0AA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52C31B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1397A2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ACFDDC">
            <w:pPr>
              <w:rPr>
                <w:szCs w:val="18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93E338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080D6C0">
            <w:pPr>
              <w:rPr>
                <w:szCs w:val="18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BB63E1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14C835">
            <w:pPr>
              <w:rPr>
                <w:szCs w:val="18"/>
              </w:rPr>
            </w:pPr>
          </w:p>
        </w:tc>
      </w:tr>
      <w:tr w14:paraId="712C0529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31B834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3749FFD">
            <w:pPr>
              <w:rPr>
                <w:szCs w:val="18"/>
              </w:rPr>
            </w:pP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2A56CC">
            <w:pPr>
              <w:rPr>
                <w:szCs w:val="18"/>
              </w:rPr>
            </w:pP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509830">
            <w:pPr>
              <w:rPr>
                <w:szCs w:val="18"/>
              </w:rPr>
            </w:pP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EB5F9B">
            <w:pPr>
              <w:rPr>
                <w:szCs w:val="18"/>
              </w:rPr>
            </w:pPr>
          </w:p>
        </w:tc>
        <w:tc>
          <w:tcPr>
            <w:tcW w:w="169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BF5BA8">
            <w:pPr>
              <w:rPr>
                <w:szCs w:val="18"/>
              </w:rPr>
            </w:pPr>
          </w:p>
        </w:tc>
        <w:tc>
          <w:tcPr>
            <w:tcW w:w="202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9FD515">
            <w:pPr>
              <w:rPr>
                <w:szCs w:val="18"/>
              </w:rPr>
            </w:pPr>
          </w:p>
        </w:tc>
      </w:tr>
    </w:tbl>
    <w:p w14:paraId="2E5F0E8B">
      <w:pPr>
        <w:rPr>
          <w:lang w:eastAsia="zh-CN"/>
        </w:rPr>
      </w:pPr>
    </w:p>
    <w:p w14:paraId="32B470B0">
      <w:pPr>
        <w:rPr>
          <w:rFonts w:eastAsiaTheme="minorEastAsia"/>
          <w:lang w:eastAsia="zh-CN"/>
        </w:rPr>
      </w:pPr>
    </w:p>
    <w:p w14:paraId="1E34757E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676CC837">
      <w:pPr>
        <w:rPr>
          <w:rFonts w:eastAsiaTheme="minorEastAsia"/>
          <w:lang w:eastAsia="zh-CN"/>
        </w:rPr>
      </w:pPr>
    </w:p>
    <w:p w14:paraId="646EEDB4">
      <w:pPr>
        <w:rPr>
          <w:rFonts w:eastAsiaTheme="minorEastAsia"/>
          <w:lang w:eastAsia="zh-CN"/>
        </w:rPr>
      </w:pPr>
      <w:r>
        <w:rPr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>
                <wp:simplePos x="0" y="0"/>
                <wp:positionH relativeFrom="page">
                  <wp:posOffset>5715</wp:posOffset>
                </wp:positionH>
                <wp:positionV relativeFrom="paragraph">
                  <wp:posOffset>-434340</wp:posOffset>
                </wp:positionV>
                <wp:extent cx="7772400" cy="10058400"/>
                <wp:effectExtent l="0" t="0" r="0" b="0"/>
                <wp:wrapNone/>
                <wp:docPr id="15779759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o:spt="1" style="position:absolute;left:0pt;margin-left:0.45pt;margin-top:-34.2pt;height:792pt;width:612pt;mso-position-horizontal-relative:page;z-index:-251656192;v-text-anchor:middle;mso-width-relative:page;mso-height-relative:page;" fillcolor="#FBFAEE [3208]" filled="t" stroked="f" coordsize="21600,21600" o:gfxdata="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FdL5jWAAAACgEAAA8AAAAAAAAAAQAgAAAAIgAAAGRycy9kb3ducmV2LnhtbFBL&#10;AQIUABQAAAAIAIdO4kBGDmlragIAAOMEAAAOAAAAAAAAAAEAIAAAACUBAABkcnMvZTJvRG9jLnht&#10;bFBLBQYAAAAABgAGAFkBAAABBgAAAAA=&#10;">
                <v:fill on="t" opacity="49152f" focussize="0,0"/>
                <v:stroke on="f" weight="2pt"/>
                <v:imagedata o:title=""/>
                <o:lock v:ext="edit" aspectratio="f"/>
                <w10:anchorlock/>
              </v:rect>
            </w:pict>
          </mc:Fallback>
        </mc:AlternateContent>
      </w:r>
    </w:p>
    <w:tbl>
      <w:tblPr>
        <w:tblStyle w:val="88"/>
        <w:tblW w:w="5000" w:type="pct"/>
        <w:tblDescription w:val="Layout table to add meeting details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904"/>
        <w:gridCol w:w="2169"/>
        <w:gridCol w:w="3353"/>
      </w:tblGrid>
      <w:tr w14:paraId="4882F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1017" w:type="dxa"/>
            <w:gridSpan w:val="4"/>
            <w:tcBorders>
              <w:top w:val="single" w:color="auto" w:sz="8" w:space="0"/>
              <w:bottom w:val="single" w:color="auto" w:sz="4" w:space="0"/>
            </w:tcBorders>
            <w:shd w:val="clear" w:color="auto" w:fill="F1EEC7" w:themeFill="accent5" w:themeFillShade="E6"/>
            <w:vAlign w:val="center"/>
          </w:tcPr>
          <w:p w14:paraId="7D4B3025">
            <w:pPr>
              <w:pStyle w:val="3"/>
              <w:rPr>
                <w:rFonts w:eastAsiaTheme="minorEastAsia"/>
                <w:lang w:eastAsia="zh-CN"/>
              </w:rPr>
            </w:pPr>
            <w:r>
              <w:rPr>
                <w:rFonts w:hint="eastAsia"/>
                <w:color w:val="FF0000"/>
                <w:lang w:eastAsia="zh-CN"/>
              </w:rPr>
              <w:t>CPC</w:t>
            </w:r>
            <w:r>
              <w:rPr>
                <w:rFonts w:hint="eastAsia" w:ascii="宋体" w:hAnsi="宋体" w:eastAsia="宋体" w:cs="宋体"/>
                <w:color w:val="FF0000"/>
                <w:lang w:eastAsia="zh-CN"/>
              </w:rPr>
              <w:t>测试预约表</w:t>
            </w:r>
            <w:r>
              <w:rPr>
                <w:rFonts w:hint="eastAsia" w:asciiTheme="minorEastAsia" w:hAnsiTheme="minorEastAsia" w:eastAsiaTheme="minorEastAsia"/>
                <w:color w:val="FF0000"/>
                <w:lang w:eastAsia="zh-CN"/>
              </w:rPr>
              <w:t>填写示例</w:t>
            </w:r>
          </w:p>
        </w:tc>
      </w:tr>
      <w:tr w14:paraId="37A39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80442">
            <w:pPr>
              <w:pStyle w:val="4"/>
            </w:pPr>
            <w:r>
              <w:rPr>
                <w:rFonts w:hint="eastAsia"/>
                <w:lang w:eastAsia="zh-CN"/>
              </w:rPr>
              <w:t>高校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名称</w:t>
            </w:r>
            <w:r>
              <w:rPr>
                <w:rFonts w:hint="eastAsia"/>
                <w:lang w:eastAsia="zh-CN"/>
              </w:rPr>
              <w:t>：</w:t>
            </w:r>
          </w:p>
        </w:tc>
        <w:tc>
          <w:tcPr>
            <w:tcW w:w="3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83664">
            <w:pPr>
              <w:rPr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lang w:eastAsia="zh-CN"/>
              </w:rPr>
              <w:t>XX大学</w:t>
            </w:r>
          </w:p>
        </w:tc>
        <w:tc>
          <w:tcPr>
            <w:tcW w:w="2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B48B6">
            <w:pPr>
              <w:pStyle w:val="4"/>
            </w:pPr>
            <w:r>
              <w:rPr>
                <w:rFonts w:hint="eastAsia" w:asciiTheme="minorEastAsia" w:hAnsiTheme="minorEastAsia" w:eastAsiaTheme="minorEastAsia"/>
                <w:lang w:eastAsia="zh-CN"/>
              </w:rPr>
              <w:t>二级</w:t>
            </w:r>
            <w:r>
              <w:rPr>
                <w:rFonts w:hint="eastAsia" w:ascii="宋体" w:hAnsi="宋体" w:eastAsia="宋体" w:cs="宋体"/>
                <w:lang w:eastAsia="zh-CN"/>
              </w:rPr>
              <w:t>学院名称：</w:t>
            </w:r>
          </w:p>
        </w:tc>
        <w:tc>
          <w:tcPr>
            <w:tcW w:w="3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1324D">
            <w:pPr>
              <w:rPr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lang w:eastAsia="zh-CN"/>
              </w:rPr>
              <w:t>商学院</w:t>
            </w:r>
          </w:p>
        </w:tc>
      </w:tr>
    </w:tbl>
    <w:p w14:paraId="093D78BB"/>
    <w:tbl>
      <w:tblPr>
        <w:tblStyle w:val="89"/>
        <w:tblW w:w="10800" w:type="dxa"/>
        <w:tblDescription w:val="Add Name, Title, Company, Phone and Fax numbers, and E-mail address in this table"/>
        <w:tblInd w:w="0" w:type="dxa"/>
        <w:tblBorders>
          <w:top w:val="single" w:color="000000" w:themeColor="text1" w:sz="8" w:space="0"/>
          <w:left w:val="none" w:color="auto" w:sz="0" w:space="0"/>
          <w:bottom w:val="single" w:color="000000" w:themeColor="text1" w:sz="8" w:space="0"/>
          <w:right w:val="none" w:color="auto" w:sz="0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0"/>
        <w:gridCol w:w="1212"/>
        <w:gridCol w:w="1212"/>
        <w:gridCol w:w="1407"/>
        <w:gridCol w:w="1737"/>
        <w:gridCol w:w="1984"/>
        <w:gridCol w:w="1728"/>
      </w:tblGrid>
      <w:tr w14:paraId="1D54FC7C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tblHeader/>
        </w:trPr>
        <w:tc>
          <w:tcPr>
            <w:tcW w:w="1520" w:type="dxa"/>
            <w:tcBorders>
              <w:top w:val="single" w:color="000000" w:themeColor="text1" w:sz="8" w:space="0"/>
              <w:left w:val="nil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64D51F0">
            <w:pPr>
              <w:pStyle w:val="4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专业名称</w:t>
            </w:r>
          </w:p>
        </w:tc>
        <w:tc>
          <w:tcPr>
            <w:tcW w:w="1212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4D19EA">
            <w:pPr>
              <w:pStyle w:val="4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年级</w:t>
            </w:r>
          </w:p>
        </w:tc>
        <w:tc>
          <w:tcPr>
            <w:tcW w:w="1212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E7E28D">
            <w:pPr>
              <w:pStyle w:val="4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专业代码</w:t>
            </w:r>
          </w:p>
        </w:tc>
        <w:tc>
          <w:tcPr>
            <w:tcW w:w="140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9EB0C12">
            <w:pPr>
              <w:pStyle w:val="4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班级</w:t>
            </w:r>
          </w:p>
        </w:tc>
        <w:tc>
          <w:tcPr>
            <w:tcW w:w="1737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3AE801">
            <w:pPr>
              <w:pStyle w:val="4"/>
              <w:rPr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测试场地</w:t>
            </w:r>
            <w:r>
              <w:rPr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E3438F">
            <w:pPr>
              <w:pStyle w:val="4"/>
              <w:rPr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测试日期</w:t>
            </w:r>
          </w:p>
        </w:tc>
        <w:tc>
          <w:tcPr>
            <w:tcW w:w="1728" w:type="dxa"/>
            <w:tcBorders>
              <w:top w:val="single" w:color="000000" w:themeColor="text1" w:sz="8" w:space="0"/>
              <w:bottom w:val="single" w:color="000000" w:themeColor="text1" w:sz="8" w:space="0"/>
              <w:right w:val="nil"/>
              <w:insideH w:val="single" w:sz="8" w:space="0"/>
              <w:insideV w:val="single" w:sz="8" w:space="0"/>
              <w:tl2br w:val="nil"/>
              <w:tr2bl w:val="nil"/>
            </w:tcBorders>
            <w:shd w:val="clear" w:color="auto" w:fill="F1EEC7" w:themeFill="accent5" w:themeFillShade="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A38C96">
            <w:pPr>
              <w:pStyle w:val="4"/>
              <w:rPr>
                <w:rFonts w:ascii="宋体" w:hAnsi="宋体" w:eastAsia="宋体" w:cs="宋体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测试开始时间</w:t>
            </w:r>
          </w:p>
        </w:tc>
      </w:tr>
      <w:tr w14:paraId="6FFA0EF2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66D80B">
            <w:pPr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财务管理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7B0FC6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2022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190521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120204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E6B9E6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22级财务管理1班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769082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综合楼101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92B0E8">
            <w:pPr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2025年04月01日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997A6A">
            <w:pPr>
              <w:jc w:val="center"/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09：00</w:t>
            </w:r>
          </w:p>
        </w:tc>
      </w:tr>
      <w:tr w14:paraId="56B6E14A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1C3CF8">
            <w:pPr>
              <w:rPr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财务管理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5BD507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084CB3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120204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736318">
            <w:pPr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23级财务管理1班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AD5121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综合楼102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0E4EC9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2025年04月01日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F128CB">
            <w:pPr>
              <w:jc w:val="center"/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10：30</w:t>
            </w:r>
          </w:p>
        </w:tc>
      </w:tr>
      <w:tr w14:paraId="7BCEE5F3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EDC34D">
            <w:pPr>
              <w:rPr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财务管理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6A3EA1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2024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F1A8A4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120204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DF62AF">
            <w:pPr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24级财务管理1班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D9BBE0">
            <w:pPr>
              <w:rPr>
                <w:rFonts w:eastAsiaTheme="minorEastAsia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崇文楼101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095438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2025年04月02日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F0CC00">
            <w:pPr>
              <w:jc w:val="center"/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14：00</w:t>
            </w:r>
          </w:p>
        </w:tc>
      </w:tr>
      <w:tr w14:paraId="349AFBCF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58A632">
            <w:pPr>
              <w:rPr>
                <w:szCs w:val="18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会计学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EC9D04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2022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50558D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120203K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6EEFDC8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22级会计学1班和2班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8AA94A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综合楼101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78D483D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2025年04月01日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190329">
            <w:pPr>
              <w:jc w:val="center"/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15：00</w:t>
            </w:r>
          </w:p>
        </w:tc>
      </w:tr>
      <w:tr w14:paraId="4FF92859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8BB0BB7">
            <w:pPr>
              <w:rPr>
                <w:szCs w:val="18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会计学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BD4B4F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AFF221D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120203K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8CC9BA9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23级会计学1班和2班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7C762B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综合楼102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CE05F1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2025年04月01日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C6E2D8">
            <w:pPr>
              <w:jc w:val="center"/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10：00</w:t>
            </w:r>
          </w:p>
        </w:tc>
      </w:tr>
      <w:tr w14:paraId="38FB7DC2">
        <w:tblPrEx>
          <w:tblBorders>
            <w:top w:val="single" w:color="000000" w:themeColor="text1" w:sz="8" w:space="0"/>
            <w:left w:val="none" w:color="auto" w:sz="0" w:space="0"/>
            <w:bottom w:val="single" w:color="000000" w:themeColor="text1" w:sz="8" w:space="0"/>
            <w:right w:val="none" w:color="auto" w:sz="0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52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8DBACC">
            <w:pPr>
              <w:rPr>
                <w:szCs w:val="18"/>
                <w:lang w:eastAsia="zh-CN"/>
              </w:rPr>
            </w:pPr>
            <w:r>
              <w:rPr>
                <w:rFonts w:hint="eastAsia" w:eastAsiaTheme="minorEastAsia"/>
                <w:szCs w:val="18"/>
                <w:lang w:eastAsia="zh-CN"/>
              </w:rPr>
              <w:t>会计学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43DD21">
            <w:pPr>
              <w:rPr>
                <w:szCs w:val="18"/>
                <w:lang w:eastAsia="zh-CN"/>
              </w:rPr>
            </w:pPr>
            <w:r>
              <w:rPr>
                <w:rFonts w:hint="eastAsia"/>
                <w:szCs w:val="18"/>
                <w:lang w:eastAsia="zh-CN"/>
              </w:rPr>
              <w:t>2024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级</w:t>
            </w:r>
          </w:p>
        </w:tc>
        <w:tc>
          <w:tcPr>
            <w:tcW w:w="121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871D99">
            <w:pPr>
              <w:rPr>
                <w:szCs w:val="18"/>
                <w:lang w:eastAsia="zh-CN"/>
              </w:rPr>
            </w:pPr>
            <w:r>
              <w:rPr>
                <w:szCs w:val="18"/>
                <w:lang w:eastAsia="zh-CN"/>
              </w:rPr>
              <w:t>120203K</w:t>
            </w:r>
          </w:p>
        </w:tc>
        <w:tc>
          <w:tcPr>
            <w:tcW w:w="140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872B8F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24级会计学1班和2班</w:t>
            </w:r>
          </w:p>
        </w:tc>
        <w:tc>
          <w:tcPr>
            <w:tcW w:w="1737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9ED08A">
            <w:pPr>
              <w:rPr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崇文楼101</w:t>
            </w:r>
          </w:p>
        </w:tc>
        <w:tc>
          <w:tcPr>
            <w:tcW w:w="1984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B30279">
            <w:pPr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2025年04月02日</w:t>
            </w:r>
          </w:p>
        </w:tc>
        <w:tc>
          <w:tcPr>
            <w:tcW w:w="172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72823E">
            <w:pPr>
              <w:jc w:val="center"/>
              <w:rPr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Cs w:val="18"/>
                <w:lang w:eastAsia="zh-CN"/>
              </w:rPr>
              <w:t>14：00</w:t>
            </w:r>
          </w:p>
        </w:tc>
      </w:tr>
    </w:tbl>
    <w:p w14:paraId="7BC8682C">
      <w:pPr>
        <w:rPr>
          <w:lang w:eastAsia="zh-CN"/>
        </w:rPr>
      </w:pPr>
    </w:p>
    <w:p w14:paraId="7A2BCC57">
      <w:pPr>
        <w:rPr>
          <w:rFonts w:eastAsiaTheme="minorEastAsia"/>
          <w:lang w:eastAsia="zh-CN"/>
        </w:rPr>
      </w:pPr>
      <w:bookmarkStart w:id="0" w:name="_GoBack"/>
      <w:bookmarkEnd w:id="0"/>
    </w:p>
    <w:sectPr>
      <w:footerReference r:id="rId3" w:type="default"/>
      <w:pgSz w:w="12240" w:h="15840"/>
      <w:pgMar w:top="720" w:right="720" w:bottom="720" w:left="720" w:header="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바탕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9169713"/>
      <w:placeholder>
        <w:docPart w:val="B16663AD39EA2740B0F146D519BCDC82"/>
      </w:placeholder>
      <w:temporary/>
      <w:showingPlcHdr/>
      <w15:appearance w15:val="hidden"/>
    </w:sdtPr>
    <w:sdtContent>
      <w:p w14:paraId="2CFFA915">
        <w:pPr>
          <w:pStyle w:val="55"/>
        </w:pPr>
        <w:r>
          <w:rPr>
            <w:lang w:val="zh-CN"/>
          </w:rPr>
          <w:t>[在此处键入]</w:t>
        </w:r>
      </w:p>
    </w:sdtContent>
  </w:sdt>
  <w:p w14:paraId="1D0D2BB6">
    <w:pPr>
      <w:pStyle w:val="5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5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36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6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17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33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4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24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removePersonalInformation/>
  <w:bordersDoNotSurroundHeader w:val="1"/>
  <w:bordersDoNotSurroundFooter w:val="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25"/>
    <w:rsid w:val="00014FB7"/>
    <w:rsid w:val="0002345E"/>
    <w:rsid w:val="00030A75"/>
    <w:rsid w:val="0004221C"/>
    <w:rsid w:val="000802C1"/>
    <w:rsid w:val="000807D1"/>
    <w:rsid w:val="0015141C"/>
    <w:rsid w:val="00166B83"/>
    <w:rsid w:val="001846F5"/>
    <w:rsid w:val="00186797"/>
    <w:rsid w:val="00192AB6"/>
    <w:rsid w:val="001A37DC"/>
    <w:rsid w:val="001A5DD2"/>
    <w:rsid w:val="001B472B"/>
    <w:rsid w:val="001E3633"/>
    <w:rsid w:val="001F01E3"/>
    <w:rsid w:val="001F365D"/>
    <w:rsid w:val="001F7EC4"/>
    <w:rsid w:val="002430C5"/>
    <w:rsid w:val="00251741"/>
    <w:rsid w:val="002551AA"/>
    <w:rsid w:val="00266807"/>
    <w:rsid w:val="002C0253"/>
    <w:rsid w:val="002F29E8"/>
    <w:rsid w:val="00331078"/>
    <w:rsid w:val="003359D2"/>
    <w:rsid w:val="00344FDA"/>
    <w:rsid w:val="00395FB8"/>
    <w:rsid w:val="003A6EDD"/>
    <w:rsid w:val="003D2E6C"/>
    <w:rsid w:val="003D58A0"/>
    <w:rsid w:val="003E6272"/>
    <w:rsid w:val="00424CD7"/>
    <w:rsid w:val="00437143"/>
    <w:rsid w:val="00497755"/>
    <w:rsid w:val="004B10DA"/>
    <w:rsid w:val="004B5F62"/>
    <w:rsid w:val="004C5FF1"/>
    <w:rsid w:val="004E4B82"/>
    <w:rsid w:val="005149D9"/>
    <w:rsid w:val="00514BD6"/>
    <w:rsid w:val="00527881"/>
    <w:rsid w:val="0054647B"/>
    <w:rsid w:val="005702A1"/>
    <w:rsid w:val="0057559D"/>
    <w:rsid w:val="005C3D56"/>
    <w:rsid w:val="005E3633"/>
    <w:rsid w:val="005F7FB4"/>
    <w:rsid w:val="00614BD7"/>
    <w:rsid w:val="00631158"/>
    <w:rsid w:val="00681911"/>
    <w:rsid w:val="006C1AE0"/>
    <w:rsid w:val="006E1340"/>
    <w:rsid w:val="006E2B29"/>
    <w:rsid w:val="00702EDB"/>
    <w:rsid w:val="00716D17"/>
    <w:rsid w:val="00731D00"/>
    <w:rsid w:val="00767194"/>
    <w:rsid w:val="00790A03"/>
    <w:rsid w:val="007A04C2"/>
    <w:rsid w:val="00836D4A"/>
    <w:rsid w:val="0084533D"/>
    <w:rsid w:val="008B3338"/>
    <w:rsid w:val="008B5396"/>
    <w:rsid w:val="00930EB6"/>
    <w:rsid w:val="00943486"/>
    <w:rsid w:val="00974B64"/>
    <w:rsid w:val="009A6CA7"/>
    <w:rsid w:val="009C0E6B"/>
    <w:rsid w:val="009D2020"/>
    <w:rsid w:val="009E1A91"/>
    <w:rsid w:val="00A00898"/>
    <w:rsid w:val="00A16B30"/>
    <w:rsid w:val="00A319C4"/>
    <w:rsid w:val="00A537E4"/>
    <w:rsid w:val="00A53DF3"/>
    <w:rsid w:val="00A645CB"/>
    <w:rsid w:val="00A91B8D"/>
    <w:rsid w:val="00AC0695"/>
    <w:rsid w:val="00AC4EAC"/>
    <w:rsid w:val="00AD037B"/>
    <w:rsid w:val="00AD7509"/>
    <w:rsid w:val="00AD7759"/>
    <w:rsid w:val="00AE2003"/>
    <w:rsid w:val="00AF58C5"/>
    <w:rsid w:val="00B74D73"/>
    <w:rsid w:val="00B96D2A"/>
    <w:rsid w:val="00BB25A1"/>
    <w:rsid w:val="00BC4FA3"/>
    <w:rsid w:val="00BE28FE"/>
    <w:rsid w:val="00C02B77"/>
    <w:rsid w:val="00C1082A"/>
    <w:rsid w:val="00C208C1"/>
    <w:rsid w:val="00C3545F"/>
    <w:rsid w:val="00C4119A"/>
    <w:rsid w:val="00C65F8A"/>
    <w:rsid w:val="00C717A6"/>
    <w:rsid w:val="00C95FA8"/>
    <w:rsid w:val="00CA2887"/>
    <w:rsid w:val="00CB53B8"/>
    <w:rsid w:val="00CC2996"/>
    <w:rsid w:val="00CF105B"/>
    <w:rsid w:val="00D01859"/>
    <w:rsid w:val="00D27800"/>
    <w:rsid w:val="00D57D0F"/>
    <w:rsid w:val="00D81F6A"/>
    <w:rsid w:val="00DE1625"/>
    <w:rsid w:val="00E05780"/>
    <w:rsid w:val="00E46127"/>
    <w:rsid w:val="00E6189F"/>
    <w:rsid w:val="00E76629"/>
    <w:rsid w:val="00EA1A97"/>
    <w:rsid w:val="00EA32F5"/>
    <w:rsid w:val="00EC763C"/>
    <w:rsid w:val="00EE2F2A"/>
    <w:rsid w:val="00EF29E7"/>
    <w:rsid w:val="00F000D4"/>
    <w:rsid w:val="00F172CD"/>
    <w:rsid w:val="00F50B86"/>
    <w:rsid w:val="00F54FF4"/>
    <w:rsid w:val="00F60AE1"/>
    <w:rsid w:val="00F65789"/>
    <w:rsid w:val="00F70BF2"/>
    <w:rsid w:val="00F82858"/>
    <w:rsid w:val="00F85255"/>
    <w:rsid w:val="00F97ACE"/>
    <w:rsid w:val="75A1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Batang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2" w:semiHidden="0" w:name="heading 2"/>
    <w:lsdException w:qFormat="1" w:unhideWhenUsed="0" w:uiPriority="0" w:name="heading 3"/>
    <w:lsdException w:qFormat="1" w:unhideWhenUsed="0" w:uiPriority="0" w:name="heading 4"/>
    <w:lsdException w:qFormat="1" w:unhideWhenUsed="0" w:uiPriority="0" w:name="heading 5"/>
    <w:lsdException w:qFormat="1" w:unhideWhenUsed="0" w:uiPriority="0" w:name="heading 6"/>
    <w:lsdException w:qFormat="1" w:unhideWhenUsed="0" w:uiPriority="0" w:name="heading 7"/>
    <w:lsdException w:qFormat="1" w:unhideWhenUsed="0" w:uiPriority="0" w:name="heading 8"/>
    <w:lsdException w:qFormat="1" w:unhideWhenUsed="0" w:uiPriority="0" w:name="heading 9"/>
    <w:lsdException w:unhideWhenUsed="0" w:uiPriority="0" w:name="index 1"/>
    <w:lsdException w:unhideWhenUsed="0" w:uiPriority="0" w:name="index 2"/>
    <w:lsdException w:unhideWhenUsed="0" w:uiPriority="0" w:name="index 3"/>
    <w:lsdException w:qFormat="1" w:unhideWhenUsed="0" w:uiPriority="0" w:name="index 4"/>
    <w:lsdException w:qFormat="1" w:unhideWhenUsed="0" w:uiPriority="0" w:name="index 5"/>
    <w:lsdException w:qFormat="1" w:unhideWhenUsed="0" w:uiPriority="0" w:name="index 6"/>
    <w:lsdException w:unhideWhenUsed="0" w:uiPriority="0" w:name="index 7"/>
    <w:lsdException w:unhideWhenUsed="0" w:uiPriority="0" w:name="index 8"/>
    <w:lsdException w:unhideWhenUsed="0" w:uiPriority="0" w:name="index 9"/>
    <w:lsdException w:qFormat="1" w:unhideWhenUsed="0" w:uiPriority="0" w:name="toc 1"/>
    <w:lsdException w:qFormat="1"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name="header"/>
    <w:lsdException w:qFormat="1" w:unhideWhenUsed="0" w:uiPriority="99" w:semiHidden="0" w:name="footer"/>
    <w:lsdException w:qFormat="1" w:unhideWhenUsed="0" w:uiPriority="0" w:name="index heading"/>
    <w:lsdException w:qFormat="1" w:unhideWhenUsed="0" w:uiPriority="0" w:name="caption"/>
    <w:lsdException w:qFormat="1" w:unhideWhenUsed="0" w:uiPriority="0" w:name="table of figures"/>
    <w:lsdException w:qFormat="1" w:unhideWhenUsed="0" w:uiPriority="0" w:name="envelope address"/>
    <w:lsdException w:qFormat="1" w:unhideWhenUsed="0" w:uiPriority="0" w:name="envelope return"/>
    <w:lsdException w:qFormat="1" w:unhideWhenUsed="0" w:uiPriority="0" w:name="footnote reference"/>
    <w:lsdException w:qFormat="1" w:unhideWhenUsed="0" w:uiPriority="0" w:name="annotation reference"/>
    <w:lsdException w:qFormat="1" w:unhideWhenUsed="0" w:uiPriority="0" w:name="line number"/>
    <w:lsdException w:qFormat="1" w:unhideWhenUsed="0" w:uiPriority="0" w:name="page number"/>
    <w:lsdException w:qFormat="1" w:unhideWhenUsed="0" w:uiPriority="0" w:name="endnote reference"/>
    <w:lsdException w:qFormat="1" w:unhideWhenUsed="0" w:uiPriority="0" w:name="endnote text"/>
    <w:lsdException w:qFormat="1" w:unhideWhenUsed="0" w:uiPriority="0" w:name="table of authorities"/>
    <w:lsdException w:qFormat="1" w:unhideWhenUsed="0" w:uiPriority="0" w:name="macro"/>
    <w:lsdException w:qFormat="1" w:unhideWhenUsed="0" w:uiPriority="0" w:name="toa heading"/>
    <w:lsdException w:qFormat="1" w:unhideWhenUsed="0" w:uiPriority="0" w:name="List"/>
    <w:lsdException w:qFormat="1" w:unhideWhenUsed="0" w:uiPriority="0" w:name="List Bullet"/>
    <w:lsdException w:qFormat="1" w:unhideWhenUsed="0" w:uiPriority="0" w:name="List Number"/>
    <w:lsdException w:qFormat="1" w:unhideWhenUsed="0" w:uiPriority="0" w:name="List 2"/>
    <w:lsdException w:qFormat="1" w:unhideWhenUsed="0" w:uiPriority="0" w:name="List 3"/>
    <w:lsdException w:qFormat="1" w:unhideWhenUsed="0" w:uiPriority="0" w:name="List 4"/>
    <w:lsdException w:qFormat="1" w:unhideWhenUsed="0" w:uiPriority="0" w:name="List 5"/>
    <w:lsdException w:qFormat="1" w:unhideWhenUsed="0" w:uiPriority="0" w:name="List Bullet 2"/>
    <w:lsdException w:qFormat="1" w:unhideWhenUsed="0" w:uiPriority="0" w:name="List Bullet 3"/>
    <w:lsdException w:qFormat="1" w:unhideWhenUsed="0" w:uiPriority="0" w:name="List Bullet 4"/>
    <w:lsdException w:qFormat="1" w:unhideWhenUsed="0" w:uiPriority="0" w:name="List Bullet 5"/>
    <w:lsdException w:qFormat="1" w:unhideWhenUsed="0" w:uiPriority="0" w:name="List Number 2"/>
    <w:lsdException w:qFormat="1" w:unhideWhenUsed="0" w:uiPriority="0" w:name="List Number 3"/>
    <w:lsdException w:qFormat="1" w:unhideWhenUsed="0" w:uiPriority="0" w:name="List Number 4"/>
    <w:lsdException w:qFormat="1" w:unhideWhenUsed="0" w:uiPriority="0" w:name="List Number 5"/>
    <w:lsdException w:qFormat="1" w:unhideWhenUsed="0" w:uiPriority="0" w:name="Title"/>
    <w:lsdException w:qFormat="1" w:unhideWhenUsed="0" w:uiPriority="0" w:name="Closing"/>
    <w:lsdException w:qFormat="1" w:unhideWhenUsed="0" w:uiPriority="0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qFormat="1" w:unhideWhenUsed="0" w:uiPriority="0" w:name="List Continue"/>
    <w:lsdException w:qFormat="1" w:unhideWhenUsed="0" w:uiPriority="0" w:name="List Continue 2"/>
    <w:lsdException w:qFormat="1" w:unhideWhenUsed="0" w:uiPriority="0" w:name="List Continue 3"/>
    <w:lsdException w:qFormat="1" w:unhideWhenUsed="0" w:uiPriority="0" w:name="List Continue 4"/>
    <w:lsdException w:qFormat="1" w:unhideWhenUsed="0" w:uiPriority="0" w:name="List Continue 5"/>
    <w:lsdException w:qFormat="1" w:unhideWhenUsed="0" w:uiPriority="0" w:name="Message Header"/>
    <w:lsdException w:qFormat="1" w:unhideWhenUsed="0" w:uiPriority="0" w:name="Subtitle"/>
    <w:lsdException w:unhideWhenUsed="0" w:uiPriority="0" w:name="Salutation"/>
    <w:lsdException w:qFormat="1" w:unhideWhenUsed="0" w:uiPriority="0" w:name="Date"/>
    <w:lsdException w:qFormat="1" w:unhideWhenUsed="0" w:uiPriority="0" w:name="Body Text First Indent"/>
    <w:lsdException w:qFormat="1" w:unhideWhenUsed="0" w:uiPriority="0" w:name="Body Text First Indent 2"/>
    <w:lsdException w:unhideWhenUsed="0" w:uiPriority="0" w:name="Note Heading"/>
    <w:lsdException w:qFormat="1" w:unhideWhenUsed="0" w:uiPriority="0" w:name="Body Text 2"/>
    <w:lsdException w:qFormat="1" w:unhideWhenUsed="0" w:uiPriority="0" w:name="Body Text 3"/>
    <w:lsdException w:qFormat="1" w:unhideWhenUsed="0" w:uiPriority="0" w:name="Body Text Indent 2"/>
    <w:lsdException w:qFormat="1" w:unhideWhenUsed="0" w:uiPriority="0" w:name="Body Text Indent 3"/>
    <w:lsdException w:qFormat="1" w:unhideWhenUsed="0" w:uiPriority="0" w:name="Block Text"/>
    <w:lsdException w:qFormat="1" w:unhideWhenUsed="0" w:uiPriority="0" w:name="Hyperlink"/>
    <w:lsdException w:qFormat="1" w:unhideWhenUsed="0" w:uiPriority="0" w:name="FollowedHyperlink"/>
    <w:lsdException w:qFormat="1" w:unhideWhenUsed="0" w:uiPriority="0" w:name="Strong"/>
    <w:lsdException w:qFormat="1" w:unhideWhenUsed="0" w:uiPriority="0" w:name="Emphasis"/>
    <w:lsdException w:qFormat="1" w:unhideWhenUsed="0" w:uiPriority="0" w:name="Document Map"/>
    <w:lsdException w:qFormat="1" w:unhideWhenUsed="0" w:uiPriority="0" w:name="Plain Text"/>
    <w:lsdException w:qFormat="1" w:unhideWhenUsed="0" w:uiPriority="0" w:name="E-mail Signature"/>
    <w:lsdException w:unhideWhenUsed="0" w:uiPriority="0" w:name="Normal (Web)"/>
    <w:lsdException w:qFormat="1" w:unhideWhenUsed="0" w:uiPriority="0" w:name="HTML Acronym"/>
    <w:lsdException w:qFormat="1" w:unhideWhenUsed="0" w:uiPriority="0" w:name="HTML Address"/>
    <w:lsdException w:qFormat="1" w:unhideWhenUsed="0" w:uiPriority="0" w:name="HTML Cite"/>
    <w:lsdException w:qFormat="1" w:unhideWhenUsed="0" w:uiPriority="0" w:name="HTML Code"/>
    <w:lsdException w:qFormat="1" w:unhideWhenUsed="0" w:uiPriority="0" w:name="HTML Definition"/>
    <w:lsdException w:qFormat="1" w:unhideWhenUsed="0" w:uiPriority="0" w:name="HTML Keyboard"/>
    <w:lsdException w:unhideWhenUsed="0" w:uiPriority="0" w:name="HTML Preformatted"/>
    <w:lsdException w:unhideWhenUsed="0" w:uiPriority="0" w:name="HTML Sample"/>
    <w:lsdException w:unhideWhenUsed="0" w:uiPriority="0" w:name="HTML Typewriter"/>
    <w:lsdException w:qFormat="1" w:unhideWhenUsed="0" w:uiPriority="0" w:name="HTML Variable"/>
    <w:lsdException w:qFormat="1" w:uiPriority="99" w:name="Normal Table"/>
    <w:lsdException w:qFormat="1" w:unhideWhenUsed="0" w:uiPriority="0" w:name="annotation subject"/>
    <w:lsdException w:qFormat="1" w:uiPriority="0" w:name="Table Simple 1"/>
    <w:lsdException w:qFormat="1" w:uiPriority="0" w:name="Table Simple 2"/>
    <w:lsdException w:qFormat="1" w:uiPriority="0" w:name="Table Simple 3"/>
    <w:lsdException w:qFormat="1" w:uiPriority="0" w:name="Table Classic 1"/>
    <w:lsdException w:qFormat="1" w:uiPriority="0" w:name="Table Classic 2"/>
    <w:lsdException w:qFormat="1" w:uiPriority="0" w:name="Table Classic 3"/>
    <w:lsdException w:qFormat="1" w:uiPriority="0" w:name="Table Classic 4"/>
    <w:lsdException w:qFormat="1" w:uiPriority="0" w:name="Table Colorful 1"/>
    <w:lsdException w:qFormat="1" w:uiPriority="0" w:name="Table Colorful 2"/>
    <w:lsdException w:uiPriority="0" w:name="Table Colorful 3"/>
    <w:lsdException w:uiPriority="0" w:name="Table Columns 1"/>
    <w:lsdException w:qFormat="1" w:uiPriority="0" w:name="Table Columns 2"/>
    <w:lsdException w:qFormat="1" w:uiPriority="0" w:name="Table Columns 3"/>
    <w:lsdException w:qFormat="1" w:uiPriority="0" w:name="Table Columns 4"/>
    <w:lsdException w:qFormat="1" w:uiPriority="0" w:name="Table Columns 5"/>
    <w:lsdException w:qFormat="1" w:uiPriority="0" w:name="Table Grid 1"/>
    <w:lsdException w:uiPriority="0" w:name="Table Grid 2"/>
    <w:lsdException w:qFormat="1" w:uiPriority="0" w:name="Table Grid 3"/>
    <w:lsdException w:qFormat="1" w:uiPriority="0" w:name="Table Grid 4"/>
    <w:lsdException w:qFormat="1" w:uiPriority="0" w:name="Table Grid 5"/>
    <w:lsdException w:qFormat="1" w:uiPriority="0" w:name="Table Grid 6"/>
    <w:lsdException w:qFormat="1" w:uiPriority="0" w:name="Table Grid 7"/>
    <w:lsdException w:qFormat="1" w:uiPriority="0" w:name="Table Grid 8"/>
    <w:lsdException w:qFormat="1" w:uiPriority="0" w:name="Table List 1"/>
    <w:lsdException w:qFormat="1" w:uiPriority="0" w:name="Table List 2"/>
    <w:lsdException w:qFormat="1" w:uiPriority="0" w:name="Table List 3"/>
    <w:lsdException w:qFormat="1" w:uiPriority="0" w:name="Table List 4"/>
    <w:lsdException w:qFormat="1" w:uiPriority="0" w:name="Table List 5"/>
    <w:lsdException w:qFormat="1" w:uiPriority="0" w:name="Table List 6"/>
    <w:lsdException w:qFormat="1" w:uiPriority="0" w:name="Table List 7"/>
    <w:lsdException w:qFormat="1" w:uiPriority="0" w:name="Table List 8"/>
    <w:lsdException w:qFormat="1" w:uiPriority="0" w:name="Table 3D effects 1"/>
    <w:lsdException w:uiPriority="0" w:name="Table 3D effects 2"/>
    <w:lsdException w:qFormat="1" w:uiPriority="0" w:name="Table 3D effects 3"/>
    <w:lsdException w:qFormat="1" w:uiPriority="0" w:name="Table Contemporary"/>
    <w:lsdException w:uiPriority="0" w:name="Table Elegant"/>
    <w:lsdException w:qFormat="1" w:uiPriority="0" w:name="Table Professional"/>
    <w:lsdException w:qFormat="1" w:uiPriority="0" w:name="Table Subtle 1"/>
    <w:lsdException w:qFormat="1" w:uiPriority="0" w:name="Table Subtle 2"/>
    <w:lsdException w:qFormat="1" w:uiPriority="0" w:name="Table Web 1"/>
    <w:lsdException w:qFormat="1" w:uiPriority="0" w:name="Table Web 2"/>
    <w:lsdException w:qFormat="1"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99" w:name="Placeholder Text"/>
    <w:lsdException w:qFormat="1" w:uiPriority="1" w:name="No Spacing"/>
    <w:lsdException w:qFormat="1" w:unhideWhenUsed="0" w:uiPriority="60" w:semiHidden="0" w:name="Light Shading"/>
    <w:lsdException w:uiPriority="61" w:name="Light List"/>
    <w:lsdException w:qFormat="1" w:uiPriority="62" w:name="Light Grid"/>
    <w:lsdException w:qFormat="1" w:uiPriority="63" w:name="Medium Shading 1"/>
    <w:lsdException w:qFormat="1" w:uiPriority="64" w:name="Medium Shading 2"/>
    <w:lsdException w:qFormat="1" w:uiPriority="65" w:name="Medium List 1"/>
    <w:lsdException w:qFormat="1" w:uiPriority="66" w:name="Medium List 2"/>
    <w:lsdException w:qFormat="1" w:uiPriority="67" w:name="Medium Grid 1"/>
    <w:lsdException w:qFormat="1" w:uiPriority="68" w:name="Medium Grid 2"/>
    <w:lsdException w:qFormat="1" w:uiPriority="69" w:name="Medium Grid 3"/>
    <w:lsdException w:qFormat="1" w:uiPriority="70" w:name="Dark List"/>
    <w:lsdException w:qFormat="1" w:uiPriority="71" w:name="Colorful Shading"/>
    <w:lsdException w:qFormat="1" w:uiPriority="72" w:name="Colorful List"/>
    <w:lsdException w:qFormat="1" w:uiPriority="73" w:name="Colorful Grid"/>
    <w:lsdException w:uiPriority="60" w:name="Light Shading Accent 1"/>
    <w:lsdException w:qFormat="1" w:uiPriority="61" w:name="Light List Accent 1"/>
    <w:lsdException w:qFormat="1" w:uiPriority="62" w:name="Light Grid Accent 1"/>
    <w:lsdException w:qFormat="1" w:uiPriority="63" w:name="Medium Shading 1 Accent 1"/>
    <w:lsdException w:qFormat="1" w:uiPriority="64" w:name="Medium Shading 2 Accent 1"/>
    <w:lsdException w:qFormat="1" w:uiPriority="65" w:name="Medium List 1 Accent 1"/>
    <w:lsdException w:qFormat="1" w:uiPriority="34" w:name="List Paragraph"/>
    <w:lsdException w:qFormat="1" w:uiPriority="29" w:name="Quote"/>
    <w:lsdException w:qFormat="1" w:uiPriority="30" w:name="Intense Quote"/>
    <w:lsdException w:qFormat="1" w:uiPriority="66" w:name="Medium List 2 Accent 1"/>
    <w:lsdException w:qFormat="1" w:uiPriority="67" w:name="Medium Grid 1 Accent 1"/>
    <w:lsdException w:qFormat="1" w:uiPriority="68" w:name="Medium Grid 2 Accent 1"/>
    <w:lsdException w:qFormat="1" w:uiPriority="69" w:name="Medium Grid 3 Accent 1"/>
    <w:lsdException w:qFormat="1" w:uiPriority="70" w:name="Dark List Accent 1"/>
    <w:lsdException w:qFormat="1" w:uiPriority="71" w:name="Colorful Shading Accent 1"/>
    <w:lsdException w:qFormat="1" w:uiPriority="72" w:name="Colorful List Accent 1"/>
    <w:lsdException w:qFormat="1" w:uiPriority="73" w:name="Colorful Grid Accent 1"/>
    <w:lsdException w:qFormat="1" w:uiPriority="60" w:name="Light Shading Accent 2"/>
    <w:lsdException w:qFormat="1" w:uiPriority="61" w:name="Light List Accent 2"/>
    <w:lsdException w:uiPriority="62" w:name="Light Grid Accent 2"/>
    <w:lsdException w:qFormat="1" w:uiPriority="63" w:name="Medium Shading 1 Accent 2"/>
    <w:lsdException w:qFormat="1" w:uiPriority="64" w:name="Medium Shading 2 Accent 2"/>
    <w:lsdException w:qFormat="1" w:uiPriority="65" w:name="Medium List 1 Accent 2"/>
    <w:lsdException w:qFormat="1" w:uiPriority="66" w:name="Medium List 2 Accent 2"/>
    <w:lsdException w:qFormat="1" w:uiPriority="67" w:name="Medium Grid 1 Accent 2"/>
    <w:lsdException w:qFormat="1" w:uiPriority="68" w:name="Medium Grid 2 Accent 2"/>
    <w:lsdException w:qFormat="1" w:uiPriority="69" w:name="Medium Grid 3 Accent 2"/>
    <w:lsdException w:qFormat="1" w:uiPriority="70" w:name="Dark List Accent 2"/>
    <w:lsdException w:qFormat="1" w:uiPriority="71" w:name="Colorful Shading Accent 2"/>
    <w:lsdException w:qFormat="1" w:uiPriority="72" w:name="Colorful List Accent 2"/>
    <w:lsdException w:qFormat="1" w:uiPriority="73" w:name="Colorful Grid Accent 2"/>
    <w:lsdException w:qFormat="1" w:uiPriority="60" w:name="Light Shading Accent 3"/>
    <w:lsdException w:qFormat="1" w:uiPriority="61" w:name="Light List Accent 3"/>
    <w:lsdException w:qFormat="1" w:uiPriority="62" w:name="Light Grid Accent 3"/>
    <w:lsdException w:qFormat="1" w:uiPriority="63" w:name="Medium Shading 1 Accent 3"/>
    <w:lsdException w:uiPriority="64" w:name="Medium Shading 2 Accent 3"/>
    <w:lsdException w:qFormat="1" w:uiPriority="65" w:name="Medium List 1 Accent 3"/>
    <w:lsdException w:qFormat="1" w:uiPriority="66" w:name="Medium List 2 Accent 3"/>
    <w:lsdException w:qFormat="1" w:uiPriority="67" w:name="Medium Grid 1 Accent 3"/>
    <w:lsdException w:qFormat="1" w:uiPriority="68" w:name="Medium Grid 2 Accent 3"/>
    <w:lsdException w:qFormat="1" w:uiPriority="69" w:name="Medium Grid 3 Accent 3"/>
    <w:lsdException w:qFormat="1" w:uiPriority="70" w:name="Dark List Accent 3"/>
    <w:lsdException w:qFormat="1" w:uiPriority="71" w:name="Colorful Shading Accent 3"/>
    <w:lsdException w:qFormat="1" w:uiPriority="72" w:name="Colorful List Accent 3"/>
    <w:lsdException w:qFormat="1" w:uiPriority="73" w:name="Colorful Grid Accent 3"/>
    <w:lsdException w:uiPriority="60" w:name="Light Shading Accent 4"/>
    <w:lsdException w:qFormat="1" w:uiPriority="61" w:name="Light List Accent 4"/>
    <w:lsdException w:qFormat="1" w:uiPriority="62" w:name="Light Grid Accent 4"/>
    <w:lsdException w:qFormat="1" w:uiPriority="63" w:name="Medium Shading 1 Accent 4"/>
    <w:lsdException w:qFormat="1" w:uiPriority="64" w:name="Medium Shading 2 Accent 4"/>
    <w:lsdException w:qFormat="1" w:uiPriority="65" w:name="Medium List 1 Accent 4"/>
    <w:lsdException w:qFormat="1" w:uiPriority="66" w:name="Medium List 2 Accent 4"/>
    <w:lsdException w:qFormat="1" w:uiPriority="67" w:name="Medium Grid 1 Accent 4"/>
    <w:lsdException w:qFormat="1" w:uiPriority="68" w:name="Medium Grid 2 Accent 4"/>
    <w:lsdException w:qFormat="1" w:uiPriority="69" w:name="Medium Grid 3 Accent 4"/>
    <w:lsdException w:qFormat="1" w:uiPriority="70" w:name="Dark List Accent 4"/>
    <w:lsdException w:qFormat="1" w:uiPriority="71" w:name="Colorful Shading Accent 4"/>
    <w:lsdException w:qFormat="1" w:uiPriority="72" w:name="Colorful List Accent 4"/>
    <w:lsdException w:qFormat="1" w:uiPriority="73" w:name="Colorful Grid Accent 4"/>
    <w:lsdException w:qFormat="1" w:uiPriority="60" w:name="Light Shading Accent 5"/>
    <w:lsdException w:qFormat="1" w:uiPriority="61" w:name="Light List Accent 5"/>
    <w:lsdException w:uiPriority="62" w:name="Light Grid Accent 5"/>
    <w:lsdException w:qFormat="1" w:uiPriority="63" w:name="Medium Shading 1 Accent 5"/>
    <w:lsdException w:qFormat="1" w:uiPriority="64" w:name="Medium Shading 2 Accent 5"/>
    <w:lsdException w:qFormat="1" w:uiPriority="65" w:name="Medium List 1 Accent 5"/>
    <w:lsdException w:qFormat="1" w:uiPriority="66" w:name="Medium List 2 Accent 5"/>
    <w:lsdException w:qFormat="1" w:uiPriority="67" w:name="Medium Grid 1 Accent 5"/>
    <w:lsdException w:qFormat="1" w:uiPriority="68" w:name="Medium Grid 2 Accent 5"/>
    <w:lsdException w:qFormat="1" w:uiPriority="69" w:name="Medium Grid 3 Accent 5"/>
    <w:lsdException w:qFormat="1" w:uiPriority="70" w:name="Dark List Accent 5"/>
    <w:lsdException w:qFormat="1" w:uiPriority="71" w:name="Colorful Shading Accent 5"/>
    <w:lsdException w:qFormat="1" w:uiPriority="72" w:name="Colorful List Accent 5"/>
    <w:lsdException w:qFormat="1" w:uiPriority="73" w:name="Colorful Grid Accent 5"/>
    <w:lsdException w:qFormat="1" w:uiPriority="60" w:name="Light Shading Accent 6"/>
    <w:lsdException w:qFormat="1" w:uiPriority="61" w:name="Light List Accent 6"/>
    <w:lsdException w:qFormat="1" w:uiPriority="62" w:name="Light Grid Accent 6"/>
    <w:lsdException w:qFormat="1" w:uiPriority="63" w:name="Medium Shading 1 Accent 6"/>
    <w:lsdException w:qFormat="1" w:uiPriority="64" w:name="Medium Shading 2 Accent 6"/>
    <w:lsdException w:qFormat="1" w:uiPriority="65" w:name="Medium List 1 Accent 6"/>
    <w:lsdException w:qFormat="1" w:uiPriority="66" w:name="Medium List 2 Accent 6"/>
    <w:lsdException w:qFormat="1" w:uiPriority="67" w:name="Medium Grid 1 Accent 6"/>
    <w:lsdException w:qFormat="1" w:uiPriority="68" w:name="Medium Grid 2 Accent 6"/>
    <w:lsdException w:qFormat="1" w:uiPriority="69" w:name="Medium Grid 3 Accent 6"/>
    <w:lsdException w:uiPriority="70" w:name="Dark List Accent 6"/>
    <w:lsdException w:qFormat="1" w:uiPriority="71" w:name="Colorful Shading Accent 6"/>
    <w:lsdException w:uiPriority="72" w:name="Colorful List Accent 6"/>
    <w:lsdException w:qFormat="1" w:uiPriority="73" w:name="Colorful Grid Accent 6"/>
  </w:latentStyles>
  <w:style w:type="paragraph" w:default="1" w:styleId="1">
    <w:name w:val="Normal"/>
    <w:qFormat/>
    <w:uiPriority w:val="0"/>
    <w:rPr>
      <w:rFonts w:eastAsia="Batang" w:cs="Times New Roman" w:asciiTheme="minorHAnsi" w:hAnsiTheme="minorHAnsi"/>
      <w:color w:val="000000" w:themeColor="text1"/>
      <w:sz w:val="20"/>
      <w:szCs w:val="22"/>
      <w:lang w:val="en-US" w:eastAsia="en-US" w:bidi="ar-SA"/>
      <w14:textFill>
        <w14:solidFill>
          <w14:schemeClr w14:val="tx1"/>
        </w14:solidFill>
      </w14:textFill>
    </w:rPr>
  </w:style>
  <w:style w:type="paragraph" w:styleId="3">
    <w:name w:val="heading 1"/>
    <w:basedOn w:val="1"/>
    <w:next w:val="1"/>
    <w:qFormat/>
    <w:uiPriority w:val="1"/>
    <w:pPr>
      <w:outlineLvl w:val="0"/>
    </w:pPr>
    <w:rPr>
      <w:rFonts w:cs="Tahoma" w:asciiTheme="majorHAnsi" w:hAnsiTheme="majorHAnsi"/>
      <w:b/>
      <w:caps/>
      <w:sz w:val="48"/>
      <w:szCs w:val="32"/>
    </w:rPr>
  </w:style>
  <w:style w:type="paragraph" w:styleId="4">
    <w:name w:val="heading 2"/>
    <w:basedOn w:val="1"/>
    <w:next w:val="1"/>
    <w:link w:val="249"/>
    <w:qFormat/>
    <w:uiPriority w:val="2"/>
    <w:pPr>
      <w:outlineLvl w:val="1"/>
    </w:pPr>
    <w:rPr>
      <w:rFonts w:cs="Tahoma" w:asciiTheme="majorHAnsi" w:hAnsiTheme="majorHAnsi"/>
      <w:b/>
      <w:caps/>
    </w:rPr>
  </w:style>
  <w:style w:type="paragraph" w:styleId="5">
    <w:name w:val="heading 3"/>
    <w:basedOn w:val="1"/>
    <w:next w:val="1"/>
    <w:semiHidden/>
    <w:qFormat/>
    <w:uiPriority w:val="0"/>
    <w:pPr>
      <w:jc w:val="center"/>
      <w:outlineLvl w:val="2"/>
    </w:pPr>
    <w:rPr>
      <w:rFonts w:ascii="Tahoma" w:hAnsi="Tahoma" w:cs="Tahoma"/>
      <w:b/>
    </w:rPr>
  </w:style>
  <w:style w:type="paragraph" w:styleId="6">
    <w:name w:val="heading 4"/>
    <w:basedOn w:val="1"/>
    <w:next w:val="1"/>
    <w:link w:val="320"/>
    <w:semiHidden/>
    <w:qFormat/>
    <w:uiPriority w:val="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21429" w:themeColor="accent1" w:themeShade="BF"/>
    </w:rPr>
  </w:style>
  <w:style w:type="paragraph" w:styleId="7">
    <w:name w:val="heading 5"/>
    <w:basedOn w:val="1"/>
    <w:next w:val="1"/>
    <w:link w:val="321"/>
    <w:semiHidden/>
    <w:qFormat/>
    <w:uiPriority w:val="0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21429" w:themeColor="accent1" w:themeShade="BF"/>
    </w:rPr>
  </w:style>
  <w:style w:type="paragraph" w:styleId="8">
    <w:name w:val="heading 6"/>
    <w:basedOn w:val="1"/>
    <w:next w:val="1"/>
    <w:link w:val="322"/>
    <w:semiHidden/>
    <w:qFormat/>
    <w:uiPriority w:val="0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70D1C" w:themeColor="accent1" w:themeShade="80"/>
    </w:rPr>
  </w:style>
  <w:style w:type="paragraph" w:styleId="9">
    <w:name w:val="heading 7"/>
    <w:basedOn w:val="1"/>
    <w:next w:val="1"/>
    <w:link w:val="323"/>
    <w:semiHidden/>
    <w:qFormat/>
    <w:uiPriority w:val="0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70D1C" w:themeColor="accent1" w:themeShade="80"/>
    </w:rPr>
  </w:style>
  <w:style w:type="paragraph" w:styleId="10">
    <w:name w:val="heading 8"/>
    <w:basedOn w:val="1"/>
    <w:next w:val="1"/>
    <w:link w:val="324"/>
    <w:semiHidden/>
    <w:qFormat/>
    <w:uiPriority w:val="0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1">
    <w:name w:val="heading 9"/>
    <w:basedOn w:val="1"/>
    <w:next w:val="1"/>
    <w:link w:val="325"/>
    <w:semiHidden/>
    <w:qFormat/>
    <w:uiPriority w:val="0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82"/>
    <w:semiHidden/>
    <w:qFormat/>
    <w:uiPriority w:val="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eastAsia="Batang" w:cs="Times New Roman"/>
      <w:sz w:val="22"/>
      <w:szCs w:val="20"/>
      <w:lang w:val="en-US" w:eastAsia="en-US" w:bidi="ar-SA"/>
    </w:rPr>
  </w:style>
  <w:style w:type="paragraph" w:styleId="12">
    <w:name w:val="List 3"/>
    <w:basedOn w:val="1"/>
    <w:semiHidden/>
    <w:qFormat/>
    <w:uiPriority w:val="0"/>
    <w:pPr>
      <w:ind w:left="849" w:hanging="283"/>
      <w:contextualSpacing/>
    </w:pPr>
  </w:style>
  <w:style w:type="paragraph" w:styleId="13">
    <w:name w:val="toc 7"/>
    <w:basedOn w:val="1"/>
    <w:next w:val="1"/>
    <w:autoRedefine/>
    <w:semiHidden/>
    <w:qFormat/>
    <w:uiPriority w:val="0"/>
    <w:pPr>
      <w:spacing w:after="100"/>
      <w:ind w:left="1320"/>
    </w:pPr>
  </w:style>
  <w:style w:type="paragraph" w:styleId="14">
    <w:name w:val="List Number 2"/>
    <w:basedOn w:val="1"/>
    <w:semiHidden/>
    <w:qFormat/>
    <w:uiPriority w:val="0"/>
    <w:pPr>
      <w:numPr>
        <w:ilvl w:val="0"/>
        <w:numId w:val="1"/>
      </w:numPr>
      <w:contextualSpacing/>
    </w:pPr>
  </w:style>
  <w:style w:type="paragraph" w:styleId="15">
    <w:name w:val="table of authorities"/>
    <w:basedOn w:val="1"/>
    <w:next w:val="1"/>
    <w:semiHidden/>
    <w:qFormat/>
    <w:uiPriority w:val="0"/>
    <w:pPr>
      <w:ind w:left="220" w:hanging="220"/>
    </w:pPr>
  </w:style>
  <w:style w:type="paragraph" w:styleId="16">
    <w:name w:val="Note Heading"/>
    <w:basedOn w:val="1"/>
    <w:next w:val="1"/>
    <w:link w:val="386"/>
    <w:semiHidden/>
    <w:uiPriority w:val="0"/>
  </w:style>
  <w:style w:type="paragraph" w:styleId="17">
    <w:name w:val="List Bullet 4"/>
    <w:basedOn w:val="1"/>
    <w:semiHidden/>
    <w:qFormat/>
    <w:uiPriority w:val="0"/>
    <w:pPr>
      <w:numPr>
        <w:ilvl w:val="0"/>
        <w:numId w:val="2"/>
      </w:numPr>
      <w:contextualSpacing/>
    </w:pPr>
  </w:style>
  <w:style w:type="paragraph" w:styleId="18">
    <w:name w:val="index 8"/>
    <w:basedOn w:val="1"/>
    <w:next w:val="1"/>
    <w:autoRedefine/>
    <w:semiHidden/>
    <w:uiPriority w:val="0"/>
    <w:pPr>
      <w:ind w:left="1760" w:hanging="220"/>
    </w:pPr>
  </w:style>
  <w:style w:type="paragraph" w:styleId="19">
    <w:name w:val="E-mail Signature"/>
    <w:basedOn w:val="1"/>
    <w:link w:val="267"/>
    <w:semiHidden/>
    <w:qFormat/>
    <w:uiPriority w:val="0"/>
  </w:style>
  <w:style w:type="paragraph" w:styleId="20">
    <w:name w:val="List Number"/>
    <w:basedOn w:val="1"/>
    <w:semiHidden/>
    <w:qFormat/>
    <w:uiPriority w:val="0"/>
    <w:pPr>
      <w:numPr>
        <w:ilvl w:val="0"/>
        <w:numId w:val="3"/>
      </w:numPr>
      <w:contextualSpacing/>
    </w:pPr>
  </w:style>
  <w:style w:type="paragraph" w:styleId="21">
    <w:name w:val="Normal Indent"/>
    <w:basedOn w:val="1"/>
    <w:semiHidden/>
    <w:qFormat/>
    <w:uiPriority w:val="0"/>
    <w:pPr>
      <w:ind w:left="720"/>
    </w:pPr>
  </w:style>
  <w:style w:type="paragraph" w:styleId="22">
    <w:name w:val="caption"/>
    <w:basedOn w:val="1"/>
    <w:next w:val="1"/>
    <w:semiHidden/>
    <w:qFormat/>
    <w:uiPriority w:val="0"/>
    <w:pPr>
      <w:spacing w:after="200"/>
    </w:pPr>
    <w:rPr>
      <w:i/>
      <w:iCs/>
      <w:color w:val="44546A" w:themeColor="text2"/>
      <w:szCs w:val="18"/>
      <w14:textFill>
        <w14:solidFill>
          <w14:schemeClr w14:val="tx2"/>
        </w14:solidFill>
      </w14:textFill>
    </w:rPr>
  </w:style>
  <w:style w:type="paragraph" w:styleId="23">
    <w:name w:val="index 5"/>
    <w:basedOn w:val="1"/>
    <w:next w:val="1"/>
    <w:autoRedefine/>
    <w:semiHidden/>
    <w:qFormat/>
    <w:uiPriority w:val="0"/>
    <w:pPr>
      <w:ind w:left="1100" w:hanging="220"/>
    </w:pPr>
  </w:style>
  <w:style w:type="paragraph" w:styleId="24">
    <w:name w:val="List Bullet"/>
    <w:basedOn w:val="1"/>
    <w:semiHidden/>
    <w:qFormat/>
    <w:uiPriority w:val="0"/>
    <w:pPr>
      <w:numPr>
        <w:ilvl w:val="0"/>
        <w:numId w:val="4"/>
      </w:numPr>
      <w:contextualSpacing/>
    </w:pPr>
  </w:style>
  <w:style w:type="paragraph" w:styleId="25">
    <w:name w:val="envelope address"/>
    <w:basedOn w:val="1"/>
    <w:semiHidden/>
    <w:qFormat/>
    <w:uiPriority w:val="0"/>
    <w:pPr>
      <w:framePr w:w="7920" w:h="1980" w:hRule="exact" w:hSpace="180" w:wrap="auto" w:vAnchor="margin" w:hAnchor="page" w:xAlign="center" w:yAlign="bottom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26">
    <w:name w:val="Document Map"/>
    <w:basedOn w:val="1"/>
    <w:link w:val="266"/>
    <w:semiHidden/>
    <w:qFormat/>
    <w:uiPriority w:val="0"/>
    <w:rPr>
      <w:rFonts w:ascii="Segoe UI" w:hAnsi="Segoe UI" w:cs="Segoe UI"/>
      <w:szCs w:val="16"/>
    </w:rPr>
  </w:style>
  <w:style w:type="paragraph" w:styleId="27">
    <w:name w:val="toa heading"/>
    <w:basedOn w:val="1"/>
    <w:next w:val="1"/>
    <w:semiHidden/>
    <w:qFormat/>
    <w:uiPriority w:val="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28">
    <w:name w:val="annotation text"/>
    <w:basedOn w:val="1"/>
    <w:link w:val="263"/>
    <w:semiHidden/>
    <w:qFormat/>
    <w:uiPriority w:val="0"/>
    <w:rPr>
      <w:szCs w:val="20"/>
    </w:rPr>
  </w:style>
  <w:style w:type="paragraph" w:styleId="29">
    <w:name w:val="index 6"/>
    <w:basedOn w:val="1"/>
    <w:next w:val="1"/>
    <w:autoRedefine/>
    <w:semiHidden/>
    <w:qFormat/>
    <w:uiPriority w:val="0"/>
    <w:pPr>
      <w:ind w:left="1320" w:hanging="220"/>
    </w:pPr>
  </w:style>
  <w:style w:type="paragraph" w:styleId="30">
    <w:name w:val="Salutation"/>
    <w:basedOn w:val="1"/>
    <w:next w:val="1"/>
    <w:link w:val="395"/>
    <w:semiHidden/>
    <w:uiPriority w:val="0"/>
  </w:style>
  <w:style w:type="paragraph" w:styleId="31">
    <w:name w:val="Body Text 3"/>
    <w:basedOn w:val="1"/>
    <w:link w:val="255"/>
    <w:semiHidden/>
    <w:qFormat/>
    <w:uiPriority w:val="0"/>
    <w:pPr>
      <w:spacing w:after="120"/>
    </w:pPr>
    <w:rPr>
      <w:szCs w:val="16"/>
    </w:rPr>
  </w:style>
  <w:style w:type="paragraph" w:styleId="32">
    <w:name w:val="Closing"/>
    <w:basedOn w:val="1"/>
    <w:link w:val="262"/>
    <w:semiHidden/>
    <w:qFormat/>
    <w:uiPriority w:val="0"/>
    <w:pPr>
      <w:ind w:left="4252"/>
    </w:pPr>
  </w:style>
  <w:style w:type="paragraph" w:styleId="33">
    <w:name w:val="List Bullet 3"/>
    <w:basedOn w:val="1"/>
    <w:semiHidden/>
    <w:qFormat/>
    <w:uiPriority w:val="0"/>
    <w:pPr>
      <w:numPr>
        <w:ilvl w:val="0"/>
        <w:numId w:val="5"/>
      </w:numPr>
      <w:contextualSpacing/>
    </w:pPr>
  </w:style>
  <w:style w:type="paragraph" w:styleId="34">
    <w:name w:val="Body Text"/>
    <w:basedOn w:val="1"/>
    <w:link w:val="253"/>
    <w:semiHidden/>
    <w:qFormat/>
    <w:uiPriority w:val="0"/>
    <w:pPr>
      <w:spacing w:after="120"/>
    </w:pPr>
  </w:style>
  <w:style w:type="paragraph" w:styleId="35">
    <w:name w:val="Body Text Indent"/>
    <w:basedOn w:val="1"/>
    <w:link w:val="257"/>
    <w:semiHidden/>
    <w:qFormat/>
    <w:uiPriority w:val="0"/>
    <w:pPr>
      <w:spacing w:after="120"/>
      <w:ind w:left="283"/>
    </w:pPr>
  </w:style>
  <w:style w:type="paragraph" w:styleId="36">
    <w:name w:val="List Number 3"/>
    <w:basedOn w:val="1"/>
    <w:semiHidden/>
    <w:qFormat/>
    <w:uiPriority w:val="0"/>
    <w:pPr>
      <w:numPr>
        <w:ilvl w:val="0"/>
        <w:numId w:val="6"/>
      </w:numPr>
      <w:contextualSpacing/>
    </w:pPr>
  </w:style>
  <w:style w:type="paragraph" w:styleId="37">
    <w:name w:val="List 2"/>
    <w:basedOn w:val="1"/>
    <w:semiHidden/>
    <w:qFormat/>
    <w:uiPriority w:val="0"/>
    <w:pPr>
      <w:ind w:left="566" w:hanging="283"/>
      <w:contextualSpacing/>
    </w:pPr>
  </w:style>
  <w:style w:type="paragraph" w:styleId="38">
    <w:name w:val="List Continue"/>
    <w:basedOn w:val="1"/>
    <w:semiHidden/>
    <w:qFormat/>
    <w:uiPriority w:val="0"/>
    <w:pPr>
      <w:spacing w:after="120"/>
      <w:ind w:left="283"/>
      <w:contextualSpacing/>
    </w:pPr>
  </w:style>
  <w:style w:type="paragraph" w:styleId="39">
    <w:name w:val="Block Text"/>
    <w:basedOn w:val="1"/>
    <w:semiHidden/>
    <w:qFormat/>
    <w:uiPriority w:val="0"/>
    <w:pPr>
      <w:pBdr>
        <w:top w:val="single" w:color="211329" w:themeColor="accent1" w:themeShade="BF" w:sz="2" w:space="10"/>
        <w:left w:val="single" w:color="211329" w:themeColor="accent1" w:themeShade="BF" w:sz="2" w:space="10"/>
        <w:bottom w:val="single" w:color="211329" w:themeColor="accent1" w:themeShade="BF" w:sz="2" w:space="10"/>
        <w:right w:val="single" w:color="211329" w:themeColor="accent1" w:themeShade="BF" w:sz="2" w:space="10"/>
      </w:pBdr>
      <w:ind w:left="1152" w:right="1152"/>
    </w:pPr>
    <w:rPr>
      <w:rFonts w:eastAsiaTheme="minorEastAsia" w:cstheme="minorBidi"/>
      <w:i/>
      <w:iCs/>
      <w:color w:val="221429" w:themeColor="accent1" w:themeShade="BF"/>
    </w:rPr>
  </w:style>
  <w:style w:type="paragraph" w:styleId="40">
    <w:name w:val="List Bullet 2"/>
    <w:basedOn w:val="1"/>
    <w:semiHidden/>
    <w:qFormat/>
    <w:uiPriority w:val="0"/>
    <w:pPr>
      <w:numPr>
        <w:ilvl w:val="0"/>
        <w:numId w:val="7"/>
      </w:numPr>
      <w:contextualSpacing/>
    </w:pPr>
  </w:style>
  <w:style w:type="paragraph" w:styleId="41">
    <w:name w:val="HTML Address"/>
    <w:basedOn w:val="1"/>
    <w:link w:val="326"/>
    <w:semiHidden/>
    <w:qFormat/>
    <w:uiPriority w:val="0"/>
    <w:rPr>
      <w:i/>
      <w:iCs/>
    </w:rPr>
  </w:style>
  <w:style w:type="paragraph" w:styleId="42">
    <w:name w:val="index 4"/>
    <w:basedOn w:val="1"/>
    <w:next w:val="1"/>
    <w:autoRedefine/>
    <w:semiHidden/>
    <w:qFormat/>
    <w:uiPriority w:val="0"/>
    <w:pPr>
      <w:ind w:left="880" w:hanging="220"/>
    </w:pPr>
  </w:style>
  <w:style w:type="paragraph" w:styleId="43">
    <w:name w:val="toc 5"/>
    <w:basedOn w:val="1"/>
    <w:next w:val="1"/>
    <w:autoRedefine/>
    <w:semiHidden/>
    <w:qFormat/>
    <w:uiPriority w:val="0"/>
    <w:pPr>
      <w:spacing w:after="100"/>
      <w:ind w:left="880"/>
    </w:pPr>
  </w:style>
  <w:style w:type="paragraph" w:styleId="44">
    <w:name w:val="toc 3"/>
    <w:basedOn w:val="1"/>
    <w:next w:val="1"/>
    <w:autoRedefine/>
    <w:semiHidden/>
    <w:qFormat/>
    <w:uiPriority w:val="0"/>
    <w:pPr>
      <w:spacing w:after="100"/>
      <w:ind w:left="440"/>
    </w:pPr>
  </w:style>
  <w:style w:type="paragraph" w:styleId="45">
    <w:name w:val="Plain Text"/>
    <w:basedOn w:val="1"/>
    <w:link w:val="392"/>
    <w:semiHidden/>
    <w:qFormat/>
    <w:uiPriority w:val="0"/>
    <w:rPr>
      <w:rFonts w:ascii="Consolas" w:hAnsi="Consolas"/>
      <w:szCs w:val="21"/>
    </w:rPr>
  </w:style>
  <w:style w:type="paragraph" w:styleId="46">
    <w:name w:val="List Bullet 5"/>
    <w:basedOn w:val="1"/>
    <w:semiHidden/>
    <w:qFormat/>
    <w:uiPriority w:val="0"/>
    <w:pPr>
      <w:numPr>
        <w:ilvl w:val="0"/>
        <w:numId w:val="8"/>
      </w:numPr>
      <w:contextualSpacing/>
    </w:pPr>
  </w:style>
  <w:style w:type="paragraph" w:styleId="47">
    <w:name w:val="List Number 4"/>
    <w:basedOn w:val="1"/>
    <w:semiHidden/>
    <w:qFormat/>
    <w:uiPriority w:val="0"/>
    <w:pPr>
      <w:numPr>
        <w:ilvl w:val="0"/>
        <w:numId w:val="9"/>
      </w:numPr>
      <w:contextualSpacing/>
    </w:pPr>
  </w:style>
  <w:style w:type="paragraph" w:styleId="48">
    <w:name w:val="toc 8"/>
    <w:basedOn w:val="1"/>
    <w:next w:val="1"/>
    <w:autoRedefine/>
    <w:semiHidden/>
    <w:qFormat/>
    <w:uiPriority w:val="0"/>
    <w:pPr>
      <w:spacing w:after="100"/>
      <w:ind w:left="1540"/>
    </w:pPr>
  </w:style>
  <w:style w:type="paragraph" w:styleId="49">
    <w:name w:val="index 3"/>
    <w:basedOn w:val="1"/>
    <w:next w:val="1"/>
    <w:autoRedefine/>
    <w:semiHidden/>
    <w:uiPriority w:val="0"/>
    <w:pPr>
      <w:ind w:left="660" w:hanging="220"/>
    </w:pPr>
  </w:style>
  <w:style w:type="paragraph" w:styleId="50">
    <w:name w:val="Date"/>
    <w:basedOn w:val="1"/>
    <w:next w:val="1"/>
    <w:link w:val="265"/>
    <w:semiHidden/>
    <w:qFormat/>
    <w:uiPriority w:val="0"/>
  </w:style>
  <w:style w:type="paragraph" w:styleId="51">
    <w:name w:val="Body Text Indent 2"/>
    <w:basedOn w:val="1"/>
    <w:link w:val="259"/>
    <w:semiHidden/>
    <w:qFormat/>
    <w:uiPriority w:val="0"/>
    <w:pPr>
      <w:spacing w:after="120" w:line="480" w:lineRule="auto"/>
      <w:ind w:left="283"/>
    </w:pPr>
  </w:style>
  <w:style w:type="paragraph" w:styleId="52">
    <w:name w:val="endnote text"/>
    <w:basedOn w:val="1"/>
    <w:link w:val="268"/>
    <w:semiHidden/>
    <w:qFormat/>
    <w:uiPriority w:val="0"/>
    <w:rPr>
      <w:szCs w:val="20"/>
    </w:rPr>
  </w:style>
  <w:style w:type="paragraph" w:styleId="53">
    <w:name w:val="List Continue 5"/>
    <w:basedOn w:val="1"/>
    <w:semiHidden/>
    <w:qFormat/>
    <w:uiPriority w:val="0"/>
    <w:pPr>
      <w:spacing w:after="120"/>
      <w:ind w:left="1415"/>
      <w:contextualSpacing/>
    </w:pPr>
  </w:style>
  <w:style w:type="paragraph" w:styleId="54">
    <w:name w:val="Balloon Text"/>
    <w:basedOn w:val="1"/>
    <w:link w:val="251"/>
    <w:semiHidden/>
    <w:qFormat/>
    <w:uiPriority w:val="0"/>
    <w:rPr>
      <w:rFonts w:ascii="Segoe UI" w:hAnsi="Segoe UI" w:cs="Segoe UI"/>
      <w:szCs w:val="18"/>
    </w:rPr>
  </w:style>
  <w:style w:type="paragraph" w:styleId="55">
    <w:name w:val="footer"/>
    <w:basedOn w:val="1"/>
    <w:link w:val="407"/>
    <w:qFormat/>
    <w:uiPriority w:val="99"/>
    <w:pPr>
      <w:tabs>
        <w:tab w:val="center" w:pos="4680"/>
        <w:tab w:val="right" w:pos="9360"/>
      </w:tabs>
    </w:pPr>
  </w:style>
  <w:style w:type="paragraph" w:styleId="56">
    <w:name w:val="envelope return"/>
    <w:basedOn w:val="1"/>
    <w:semiHidden/>
    <w:qFormat/>
    <w:uiPriority w:val="0"/>
    <w:rPr>
      <w:rFonts w:asciiTheme="majorHAnsi" w:hAnsiTheme="majorHAnsi" w:eastAsiaTheme="majorEastAsia" w:cstheme="majorBidi"/>
      <w:szCs w:val="20"/>
    </w:rPr>
  </w:style>
  <w:style w:type="paragraph" w:styleId="57">
    <w:name w:val="header"/>
    <w:basedOn w:val="1"/>
    <w:link w:val="406"/>
    <w:semiHidden/>
    <w:qFormat/>
    <w:uiPriority w:val="0"/>
    <w:pPr>
      <w:tabs>
        <w:tab w:val="center" w:pos="4680"/>
        <w:tab w:val="right" w:pos="9360"/>
      </w:tabs>
    </w:pPr>
  </w:style>
  <w:style w:type="paragraph" w:styleId="58">
    <w:name w:val="Signature"/>
    <w:basedOn w:val="1"/>
    <w:link w:val="396"/>
    <w:semiHidden/>
    <w:qFormat/>
    <w:uiPriority w:val="0"/>
    <w:pPr>
      <w:ind w:left="4252"/>
    </w:pPr>
  </w:style>
  <w:style w:type="paragraph" w:styleId="59">
    <w:name w:val="toc 1"/>
    <w:basedOn w:val="1"/>
    <w:next w:val="1"/>
    <w:autoRedefine/>
    <w:semiHidden/>
    <w:qFormat/>
    <w:uiPriority w:val="0"/>
    <w:pPr>
      <w:spacing w:after="100"/>
    </w:pPr>
  </w:style>
  <w:style w:type="paragraph" w:styleId="60">
    <w:name w:val="List Continue 4"/>
    <w:basedOn w:val="1"/>
    <w:semiHidden/>
    <w:qFormat/>
    <w:uiPriority w:val="0"/>
    <w:pPr>
      <w:spacing w:after="120"/>
      <w:ind w:left="1132"/>
      <w:contextualSpacing/>
    </w:pPr>
  </w:style>
  <w:style w:type="paragraph" w:styleId="61">
    <w:name w:val="toc 4"/>
    <w:basedOn w:val="1"/>
    <w:next w:val="1"/>
    <w:autoRedefine/>
    <w:semiHidden/>
    <w:qFormat/>
    <w:uiPriority w:val="0"/>
    <w:pPr>
      <w:spacing w:after="100"/>
      <w:ind w:left="660"/>
    </w:pPr>
  </w:style>
  <w:style w:type="paragraph" w:styleId="62">
    <w:name w:val="index heading"/>
    <w:basedOn w:val="1"/>
    <w:next w:val="63"/>
    <w:semiHidden/>
    <w:qFormat/>
    <w:uiPriority w:val="0"/>
    <w:rPr>
      <w:rFonts w:asciiTheme="majorHAnsi" w:hAnsiTheme="majorHAnsi" w:eastAsiaTheme="majorEastAsia" w:cstheme="majorBidi"/>
      <w:b/>
      <w:bCs/>
    </w:rPr>
  </w:style>
  <w:style w:type="paragraph" w:styleId="63">
    <w:name w:val="index 1"/>
    <w:basedOn w:val="1"/>
    <w:next w:val="1"/>
    <w:autoRedefine/>
    <w:semiHidden/>
    <w:uiPriority w:val="0"/>
    <w:pPr>
      <w:ind w:left="220" w:hanging="220"/>
    </w:pPr>
  </w:style>
  <w:style w:type="paragraph" w:styleId="64">
    <w:name w:val="Subtitle"/>
    <w:basedOn w:val="1"/>
    <w:next w:val="1"/>
    <w:link w:val="398"/>
    <w:semiHidden/>
    <w:qFormat/>
    <w:uiPriority w:val="0"/>
    <w:pPr>
      <w:spacing w:after="160"/>
    </w:pPr>
    <w:rPr>
      <w:rFonts w:eastAsiaTheme="minorEastAsia" w:cstheme="minorBidi"/>
      <w:color w:val="595959" w:themeColor="text1" w:themeTint="A6"/>
      <w:spacing w:val="1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65">
    <w:name w:val="List Number 5"/>
    <w:basedOn w:val="1"/>
    <w:semiHidden/>
    <w:qFormat/>
    <w:uiPriority w:val="0"/>
    <w:pPr>
      <w:numPr>
        <w:ilvl w:val="0"/>
        <w:numId w:val="10"/>
      </w:numPr>
      <w:contextualSpacing/>
    </w:pPr>
  </w:style>
  <w:style w:type="paragraph" w:styleId="66">
    <w:name w:val="List"/>
    <w:basedOn w:val="1"/>
    <w:semiHidden/>
    <w:qFormat/>
    <w:uiPriority w:val="0"/>
    <w:pPr>
      <w:ind w:left="283" w:hanging="283"/>
      <w:contextualSpacing/>
    </w:pPr>
  </w:style>
  <w:style w:type="paragraph" w:styleId="67">
    <w:name w:val="footnote text"/>
    <w:basedOn w:val="1"/>
    <w:link w:val="269"/>
    <w:semiHidden/>
    <w:qFormat/>
    <w:uiPriority w:val="0"/>
    <w:rPr>
      <w:szCs w:val="20"/>
    </w:rPr>
  </w:style>
  <w:style w:type="paragraph" w:styleId="68">
    <w:name w:val="toc 6"/>
    <w:basedOn w:val="1"/>
    <w:next w:val="1"/>
    <w:autoRedefine/>
    <w:semiHidden/>
    <w:qFormat/>
    <w:uiPriority w:val="0"/>
    <w:pPr>
      <w:spacing w:after="100"/>
      <w:ind w:left="1100"/>
    </w:pPr>
  </w:style>
  <w:style w:type="paragraph" w:styleId="69">
    <w:name w:val="List 5"/>
    <w:basedOn w:val="1"/>
    <w:semiHidden/>
    <w:qFormat/>
    <w:uiPriority w:val="0"/>
    <w:pPr>
      <w:ind w:left="1415" w:hanging="283"/>
      <w:contextualSpacing/>
    </w:pPr>
  </w:style>
  <w:style w:type="paragraph" w:styleId="70">
    <w:name w:val="Body Text Indent 3"/>
    <w:basedOn w:val="1"/>
    <w:link w:val="260"/>
    <w:semiHidden/>
    <w:qFormat/>
    <w:uiPriority w:val="0"/>
    <w:pPr>
      <w:spacing w:after="120"/>
      <w:ind w:left="283"/>
    </w:pPr>
    <w:rPr>
      <w:szCs w:val="16"/>
    </w:rPr>
  </w:style>
  <w:style w:type="paragraph" w:styleId="71">
    <w:name w:val="index 7"/>
    <w:basedOn w:val="1"/>
    <w:next w:val="1"/>
    <w:autoRedefine/>
    <w:semiHidden/>
    <w:uiPriority w:val="0"/>
    <w:pPr>
      <w:ind w:left="1540" w:hanging="220"/>
    </w:pPr>
  </w:style>
  <w:style w:type="paragraph" w:styleId="72">
    <w:name w:val="index 9"/>
    <w:basedOn w:val="1"/>
    <w:next w:val="1"/>
    <w:autoRedefine/>
    <w:semiHidden/>
    <w:uiPriority w:val="0"/>
    <w:pPr>
      <w:ind w:left="1980" w:hanging="220"/>
    </w:pPr>
  </w:style>
  <w:style w:type="paragraph" w:styleId="73">
    <w:name w:val="table of figures"/>
    <w:basedOn w:val="1"/>
    <w:next w:val="1"/>
    <w:semiHidden/>
    <w:qFormat/>
    <w:uiPriority w:val="0"/>
  </w:style>
  <w:style w:type="paragraph" w:styleId="74">
    <w:name w:val="toc 2"/>
    <w:basedOn w:val="1"/>
    <w:next w:val="1"/>
    <w:autoRedefine/>
    <w:semiHidden/>
    <w:qFormat/>
    <w:uiPriority w:val="0"/>
    <w:pPr>
      <w:spacing w:after="100"/>
      <w:ind w:left="220"/>
    </w:pPr>
  </w:style>
  <w:style w:type="paragraph" w:styleId="75">
    <w:name w:val="toc 9"/>
    <w:basedOn w:val="1"/>
    <w:next w:val="1"/>
    <w:autoRedefine/>
    <w:semiHidden/>
    <w:qFormat/>
    <w:uiPriority w:val="0"/>
    <w:pPr>
      <w:spacing w:after="100"/>
      <w:ind w:left="1760"/>
    </w:pPr>
  </w:style>
  <w:style w:type="paragraph" w:styleId="76">
    <w:name w:val="Body Text 2"/>
    <w:basedOn w:val="1"/>
    <w:link w:val="254"/>
    <w:semiHidden/>
    <w:qFormat/>
    <w:uiPriority w:val="0"/>
    <w:pPr>
      <w:spacing w:after="120" w:line="480" w:lineRule="auto"/>
    </w:pPr>
  </w:style>
  <w:style w:type="paragraph" w:styleId="77">
    <w:name w:val="List 4"/>
    <w:basedOn w:val="1"/>
    <w:semiHidden/>
    <w:qFormat/>
    <w:uiPriority w:val="0"/>
    <w:pPr>
      <w:ind w:left="1132" w:hanging="283"/>
      <w:contextualSpacing/>
    </w:pPr>
  </w:style>
  <w:style w:type="paragraph" w:styleId="78">
    <w:name w:val="List Continue 2"/>
    <w:basedOn w:val="1"/>
    <w:semiHidden/>
    <w:qFormat/>
    <w:uiPriority w:val="0"/>
    <w:pPr>
      <w:spacing w:after="120"/>
      <w:ind w:left="566"/>
      <w:contextualSpacing/>
    </w:pPr>
  </w:style>
  <w:style w:type="paragraph" w:styleId="79">
    <w:name w:val="Message Header"/>
    <w:basedOn w:val="1"/>
    <w:link w:val="384"/>
    <w:semiHidden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paragraph" w:styleId="80">
    <w:name w:val="HTML Preformatted"/>
    <w:basedOn w:val="1"/>
    <w:link w:val="327"/>
    <w:semiHidden/>
    <w:uiPriority w:val="0"/>
    <w:rPr>
      <w:rFonts w:ascii="Consolas" w:hAnsi="Consolas"/>
      <w:szCs w:val="20"/>
    </w:rPr>
  </w:style>
  <w:style w:type="paragraph" w:styleId="81">
    <w:name w:val="Normal (Web)"/>
    <w:basedOn w:val="1"/>
    <w:semiHidden/>
    <w:uiPriority w:val="0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qFormat/>
    <w:uiPriority w:val="0"/>
    <w:pPr>
      <w:spacing w:after="120"/>
      <w:ind w:left="849"/>
      <w:contextualSpacing/>
    </w:pPr>
  </w:style>
  <w:style w:type="paragraph" w:styleId="83">
    <w:name w:val="index 2"/>
    <w:basedOn w:val="1"/>
    <w:next w:val="1"/>
    <w:autoRedefine/>
    <w:semiHidden/>
    <w:uiPriority w:val="0"/>
    <w:pPr>
      <w:ind w:left="440" w:hanging="220"/>
    </w:pPr>
  </w:style>
  <w:style w:type="paragraph" w:styleId="84">
    <w:name w:val="Title"/>
    <w:basedOn w:val="1"/>
    <w:next w:val="1"/>
    <w:link w:val="402"/>
    <w:semiHidden/>
    <w:qFormat/>
    <w:uiPriority w:val="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85">
    <w:name w:val="annotation subject"/>
    <w:basedOn w:val="28"/>
    <w:next w:val="28"/>
    <w:link w:val="264"/>
    <w:semiHidden/>
    <w:qFormat/>
    <w:uiPriority w:val="0"/>
    <w:rPr>
      <w:b/>
      <w:bCs/>
    </w:rPr>
  </w:style>
  <w:style w:type="paragraph" w:styleId="86">
    <w:name w:val="Body Text First Indent"/>
    <w:basedOn w:val="34"/>
    <w:link w:val="256"/>
    <w:semiHidden/>
    <w:qFormat/>
    <w:uiPriority w:val="0"/>
    <w:pPr>
      <w:spacing w:after="0"/>
      <w:ind w:firstLine="360"/>
    </w:pPr>
  </w:style>
  <w:style w:type="paragraph" w:styleId="87">
    <w:name w:val="Body Text First Indent 2"/>
    <w:basedOn w:val="35"/>
    <w:link w:val="258"/>
    <w:semiHidden/>
    <w:qFormat/>
    <w:uiPriority w:val="0"/>
    <w:pPr>
      <w:spacing w:after="0"/>
      <w:ind w:left="360" w:firstLine="360"/>
    </w:pPr>
  </w:style>
  <w:style w:type="table" w:styleId="89">
    <w:name w:val="Table Grid"/>
    <w:basedOn w:val="88"/>
    <w:qFormat/>
    <w:uiPriority w:val="0"/>
    <w:rPr>
      <w:szCs w:val="18"/>
    </w:rPr>
    <w:tblPr>
      <w:tblBorders>
        <w:top w:val="single" w:color="000000" w:themeColor="text1" w:sz="8" w:space="0"/>
        <w:bottom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Mar>
        <w:top w:w="72" w:type="dxa"/>
        <w:left w:w="144" w:type="dxa"/>
        <w:bottom w:w="72" w:type="dxa"/>
        <w:right w:w="144" w:type="dxa"/>
      </w:tcMar>
      <w:vAlign w:val="center"/>
    </w:tc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single" w:sz="8" w:space="0"/>
          <w:tl2br w:val="nil"/>
          <w:tr2bl w:val="nil"/>
        </w:tcBorders>
        <w:shd w:val="clear" w:color="auto" w:fill="F1EEC7" w:themeFill="accent5" w:themeFillShade="E6"/>
      </w:tcPr>
    </w:tblStylePr>
  </w:style>
  <w:style w:type="table" w:styleId="90">
    <w:name w:val="Table Theme"/>
    <w:basedOn w:val="88"/>
    <w:qFormat/>
    <w:uiPriority w:val="0"/>
    <w:tblPr>
      <w:tblBorders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cPr>
      <w:vAlign w:val="center"/>
    </w:tcPr>
  </w:style>
  <w:style w:type="table" w:styleId="91">
    <w:name w:val="Table Colorful 1"/>
    <w:basedOn w:val="88"/>
    <w:semiHidden/>
    <w:unhideWhenUsed/>
    <w:qFormat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0"/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0"/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qFormat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134">
    <w:name w:val="Light Shading Accent 1"/>
    <w:basedOn w:val="88"/>
    <w:semiHidden/>
    <w:unhideWhenUsed/>
    <w:uiPriority w:val="60"/>
    <w:rPr>
      <w:color w:val="221429" w:themeColor="accent1" w:themeShade="BF"/>
    </w:rPr>
    <w:tblPr>
      <w:tblBorders>
        <w:top w:val="single" w:color="2D1A37" w:themeColor="accent1" w:sz="8" w:space="0"/>
        <w:bottom w:val="single" w:color="2D1A37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D1A37" w:themeColor="accent1" w:sz="8" w:space="0"/>
          <w:left w:val="nil"/>
          <w:bottom w:val="single" w:color="2D1A37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D1A37" w:themeColor="accent1" w:sz="8" w:space="0"/>
          <w:left w:val="nil"/>
          <w:bottom w:val="single" w:color="2D1A37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B7D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B7DC" w:themeFill="accent1" w:themeFillTint="3F"/>
      </w:tcPr>
    </w:tblStylePr>
  </w:style>
  <w:style w:type="table" w:styleId="135">
    <w:name w:val="Light Shading Accent 2"/>
    <w:basedOn w:val="88"/>
    <w:semiHidden/>
    <w:unhideWhenUsed/>
    <w:qFormat/>
    <w:uiPriority w:val="60"/>
    <w:rPr>
      <w:color w:val="BD7FAE" w:themeColor="accent2" w:themeShade="BF"/>
    </w:rPr>
    <w:tblPr>
      <w:tblBorders>
        <w:top w:val="single" w:color="E1C5DA" w:themeColor="accent2" w:sz="8" w:space="0"/>
        <w:bottom w:val="single" w:color="E1C5DA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1C5DA" w:themeColor="accent2" w:sz="8" w:space="0"/>
          <w:left w:val="nil"/>
          <w:bottom w:val="single" w:color="E1C5DA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1C5DA" w:themeColor="accent2" w:sz="8" w:space="0"/>
          <w:left w:val="nil"/>
          <w:bottom w:val="single" w:color="E1C5DA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0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0F5" w:themeFill="accent2" w:themeFillTint="3F"/>
      </w:tcPr>
    </w:tblStylePr>
  </w:style>
  <w:style w:type="table" w:styleId="136">
    <w:name w:val="Light Shading Accent 3"/>
    <w:basedOn w:val="88"/>
    <w:semiHidden/>
    <w:unhideWhenUsed/>
    <w:qFormat/>
    <w:uiPriority w:val="60"/>
    <w:rPr>
      <w:color w:val="B43D17" w:themeColor="accent3" w:themeShade="BF"/>
    </w:rPr>
    <w:tblPr>
      <w:tblBorders>
        <w:top w:val="single" w:color="E4572A" w:themeColor="accent3" w:sz="8" w:space="0"/>
        <w:bottom w:val="single" w:color="E4572A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4572A" w:themeColor="accent3" w:sz="8" w:space="0"/>
          <w:left w:val="nil"/>
          <w:bottom w:val="single" w:color="E4572A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4572A" w:themeColor="accent3" w:sz="8" w:space="0"/>
          <w:left w:val="nil"/>
          <w:bottom w:val="single" w:color="E4572A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5C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D5CA" w:themeFill="accent3" w:themeFillTint="3F"/>
      </w:tcPr>
    </w:tblStylePr>
  </w:style>
  <w:style w:type="table" w:styleId="137">
    <w:name w:val="Light Shading Accent 4"/>
    <w:basedOn w:val="88"/>
    <w:semiHidden/>
    <w:unhideWhenUsed/>
    <w:uiPriority w:val="60"/>
    <w:rPr>
      <w:color w:val="D1D35F" w:themeColor="accent4" w:themeShade="BF"/>
    </w:rPr>
    <w:tblPr>
      <w:tblBorders>
        <w:top w:val="single" w:color="E8E9AF" w:themeColor="accent4" w:sz="8" w:space="0"/>
        <w:bottom w:val="single" w:color="E8E9A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8E9AF" w:themeColor="accent4" w:sz="8" w:space="0"/>
          <w:left w:val="nil"/>
          <w:bottom w:val="single" w:color="E8E9A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8E9AF" w:themeColor="accent4" w:sz="8" w:space="0"/>
          <w:left w:val="nil"/>
          <w:bottom w:val="single" w:color="E8E9A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9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9EB" w:themeFill="accent4" w:themeFillTint="3F"/>
      </w:tcPr>
    </w:tblStylePr>
  </w:style>
  <w:style w:type="table" w:styleId="138">
    <w:name w:val="Light Shading Accent 5"/>
    <w:basedOn w:val="88"/>
    <w:semiHidden/>
    <w:unhideWhenUsed/>
    <w:qFormat/>
    <w:uiPriority w:val="60"/>
    <w:rPr>
      <w:color w:val="E4DD8B" w:themeColor="accent5" w:themeShade="BF"/>
    </w:rPr>
    <w:tblPr>
      <w:tblBorders>
        <w:top w:val="single" w:color="FBFAEE" w:themeColor="accent5" w:sz="8" w:space="0"/>
        <w:bottom w:val="single" w:color="FBFAEE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BFAEE" w:themeColor="accent5" w:sz="8" w:space="0"/>
          <w:left w:val="nil"/>
          <w:bottom w:val="single" w:color="FBFAEE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BFAEE" w:themeColor="accent5" w:sz="8" w:space="0"/>
          <w:left w:val="nil"/>
          <w:bottom w:val="single" w:color="FBFAEE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F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DFA" w:themeFill="accent5" w:themeFillTint="3F"/>
      </w:tcPr>
    </w:tblStylePr>
  </w:style>
  <w:style w:type="table" w:styleId="139">
    <w:name w:val="Light Shading Accent 6"/>
    <w:basedOn w:val="88"/>
    <w:semiHidden/>
    <w:unhideWhenUsed/>
    <w:qFormat/>
    <w:uiPriority w:val="60"/>
    <w:rPr>
      <w:color w:val="CC2C8F" w:themeColor="accent6" w:themeShade="BF"/>
    </w:rPr>
    <w:tblPr>
      <w:tblBorders>
        <w:top w:val="single" w:color="DF6BB3" w:themeColor="accent6" w:sz="8" w:space="0"/>
        <w:bottom w:val="single" w:color="DF6BB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F6BB3" w:themeColor="accent6" w:sz="8" w:space="0"/>
          <w:left w:val="nil"/>
          <w:bottom w:val="single" w:color="DF6BB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F6BB3" w:themeColor="accent6" w:sz="8" w:space="0"/>
          <w:left w:val="nil"/>
          <w:bottom w:val="single" w:color="DF6BB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AE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AEC" w:themeFill="accent6" w:themeFillTint="3F"/>
      </w:tcPr>
    </w:tblStylePr>
  </w:style>
  <w:style w:type="table" w:styleId="140">
    <w:name w:val="Light List"/>
    <w:basedOn w:val="88"/>
    <w:semiHidden/>
    <w:unhideWhenUsed/>
    <w:uiPriority w:val="61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141">
    <w:name w:val="Light List Accent 1"/>
    <w:basedOn w:val="88"/>
    <w:semiHidden/>
    <w:unhideWhenUsed/>
    <w:qFormat/>
    <w:uiPriority w:val="61"/>
    <w:tblPr>
      <w:tblBorders>
        <w:top w:val="single" w:color="2D1A37" w:themeColor="accent1" w:sz="8" w:space="0"/>
        <w:left w:val="single" w:color="2D1A37" w:themeColor="accent1" w:sz="8" w:space="0"/>
        <w:bottom w:val="single" w:color="2D1A37" w:themeColor="accent1" w:sz="8" w:space="0"/>
        <w:right w:val="single" w:color="2D1A37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D1A3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D1A37" w:themeColor="accent1" w:sz="6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</w:tcBorders>
      </w:tcPr>
    </w:tblStylePr>
    <w:tblStylePr w:type="band1Horz"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</w:tcBorders>
      </w:tcPr>
    </w:tblStylePr>
  </w:style>
  <w:style w:type="table" w:styleId="142">
    <w:name w:val="Light List Accent 2"/>
    <w:basedOn w:val="88"/>
    <w:semiHidden/>
    <w:unhideWhenUsed/>
    <w:qFormat/>
    <w:uiPriority w:val="61"/>
    <w:tblPr>
      <w:tblBorders>
        <w:top w:val="single" w:color="E1C5DA" w:themeColor="accent2" w:sz="8" w:space="0"/>
        <w:left w:val="single" w:color="E1C5DA" w:themeColor="accent2" w:sz="8" w:space="0"/>
        <w:bottom w:val="single" w:color="E1C5DA" w:themeColor="accent2" w:sz="8" w:space="0"/>
        <w:right w:val="single" w:color="E1C5DA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1C5D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C5DA" w:themeColor="accent2" w:sz="6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</w:tcBorders>
      </w:tcPr>
    </w:tblStylePr>
    <w:tblStylePr w:type="band1Horz"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</w:tcBorders>
      </w:tcPr>
    </w:tblStylePr>
  </w:style>
  <w:style w:type="table" w:styleId="143">
    <w:name w:val="Light List Accent 3"/>
    <w:basedOn w:val="88"/>
    <w:semiHidden/>
    <w:unhideWhenUsed/>
    <w:qFormat/>
    <w:uiPriority w:val="61"/>
    <w:tblPr>
      <w:tblBorders>
        <w:top w:val="single" w:color="E4572A" w:themeColor="accent3" w:sz="8" w:space="0"/>
        <w:left w:val="single" w:color="E4572A" w:themeColor="accent3" w:sz="8" w:space="0"/>
        <w:bottom w:val="single" w:color="E4572A" w:themeColor="accent3" w:sz="8" w:space="0"/>
        <w:right w:val="single" w:color="E4572A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4572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4572A" w:themeColor="accent3" w:sz="6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</w:tcBorders>
      </w:tcPr>
    </w:tblStylePr>
    <w:tblStylePr w:type="band1Horz"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</w:tcBorders>
      </w:tcPr>
    </w:tblStylePr>
  </w:style>
  <w:style w:type="table" w:styleId="144">
    <w:name w:val="Light List Accent 4"/>
    <w:basedOn w:val="88"/>
    <w:semiHidden/>
    <w:unhideWhenUsed/>
    <w:qFormat/>
    <w:uiPriority w:val="61"/>
    <w:tblPr>
      <w:tblBorders>
        <w:top w:val="single" w:color="E8E9AF" w:themeColor="accent4" w:sz="8" w:space="0"/>
        <w:left w:val="single" w:color="E8E9AF" w:themeColor="accent4" w:sz="8" w:space="0"/>
        <w:bottom w:val="single" w:color="E8E9AF" w:themeColor="accent4" w:sz="8" w:space="0"/>
        <w:right w:val="single" w:color="E8E9A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8E9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8E9AF" w:themeColor="accent4" w:sz="6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</w:tcBorders>
      </w:tcPr>
    </w:tblStylePr>
    <w:tblStylePr w:type="band1Horz"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</w:tcBorders>
      </w:tcPr>
    </w:tblStylePr>
  </w:style>
  <w:style w:type="table" w:styleId="145">
    <w:name w:val="Light List Accent 5"/>
    <w:basedOn w:val="88"/>
    <w:semiHidden/>
    <w:unhideWhenUsed/>
    <w:qFormat/>
    <w:uiPriority w:val="61"/>
    <w:tblPr>
      <w:tblBorders>
        <w:top w:val="single" w:color="FBFAEE" w:themeColor="accent5" w:sz="8" w:space="0"/>
        <w:left w:val="single" w:color="FBFAEE" w:themeColor="accent5" w:sz="8" w:space="0"/>
        <w:bottom w:val="single" w:color="FBFAEE" w:themeColor="accent5" w:sz="8" w:space="0"/>
        <w:right w:val="single" w:color="FBFAEE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BFAE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BFAEE" w:themeColor="accent5" w:sz="6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</w:tcBorders>
      </w:tcPr>
    </w:tblStylePr>
    <w:tblStylePr w:type="band1Horz"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</w:tcBorders>
      </w:tcPr>
    </w:tblStylePr>
  </w:style>
  <w:style w:type="table" w:styleId="146">
    <w:name w:val="Light List Accent 6"/>
    <w:basedOn w:val="88"/>
    <w:semiHidden/>
    <w:unhideWhenUsed/>
    <w:qFormat/>
    <w:uiPriority w:val="61"/>
    <w:tblPr>
      <w:tblBorders>
        <w:top w:val="single" w:color="DF6BB3" w:themeColor="accent6" w:sz="8" w:space="0"/>
        <w:left w:val="single" w:color="DF6BB3" w:themeColor="accent6" w:sz="8" w:space="0"/>
        <w:bottom w:val="single" w:color="DF6BB3" w:themeColor="accent6" w:sz="8" w:space="0"/>
        <w:right w:val="single" w:color="DF6BB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DF6BB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F6BB3" w:themeColor="accent6" w:sz="6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</w:tcBorders>
      </w:tcPr>
    </w:tblStylePr>
    <w:tblStylePr w:type="band1Horz"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</w:tcBorders>
      </w:tcPr>
    </w:tblStylePr>
  </w:style>
  <w:style w:type="table" w:styleId="147">
    <w:name w:val="Light Grid"/>
    <w:basedOn w:val="88"/>
    <w:semiHidden/>
    <w:unhideWhenUsed/>
    <w:qFormat/>
    <w:uiPriority w:val="62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148">
    <w:name w:val="Light Grid Accent 1"/>
    <w:basedOn w:val="88"/>
    <w:semiHidden/>
    <w:unhideWhenUsed/>
    <w:qFormat/>
    <w:uiPriority w:val="62"/>
    <w:tblPr>
      <w:tblBorders>
        <w:top w:val="single" w:color="2D1A37" w:themeColor="accent1" w:sz="8" w:space="0"/>
        <w:left w:val="single" w:color="2D1A37" w:themeColor="accent1" w:sz="8" w:space="0"/>
        <w:bottom w:val="single" w:color="2D1A37" w:themeColor="accent1" w:sz="8" w:space="0"/>
        <w:right w:val="single" w:color="2D1A37" w:themeColor="accent1" w:sz="8" w:space="0"/>
        <w:insideH w:val="single" w:color="2D1A37" w:themeColor="accent1" w:sz="8" w:space="0"/>
        <w:insideV w:val="single" w:color="2D1A37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18" w:space="0"/>
          <w:right w:val="single" w:color="2D1A37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D1A37" w:themeColor="accent1" w:sz="6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</w:tcBorders>
      </w:tcPr>
    </w:tblStylePr>
    <w:tblStylePr w:type="band1Vert"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</w:tcBorders>
        <w:shd w:val="clear" w:color="auto" w:fill="CFB7DC" w:themeFill="accent1" w:themeFillTint="3F"/>
      </w:tcPr>
    </w:tblStylePr>
    <w:tblStylePr w:type="band1Horz"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  <w:insideV w:val="single" w:sz="8" w:space="0"/>
        </w:tcBorders>
        <w:shd w:val="clear" w:color="auto" w:fill="CFB7DC" w:themeFill="accent1" w:themeFillTint="3F"/>
      </w:tcPr>
    </w:tblStylePr>
    <w:tblStylePr w:type="band2Horz">
      <w:tblPr/>
      <w:tcPr>
        <w:tcBorders>
          <w:top w:val="single" w:color="2D1A37" w:themeColor="accent1" w:sz="8" w:space="0"/>
          <w:left w:val="single" w:color="2D1A37" w:themeColor="accent1" w:sz="8" w:space="0"/>
          <w:bottom w:val="single" w:color="2D1A37" w:themeColor="accent1" w:sz="8" w:space="0"/>
          <w:right w:val="single" w:color="2D1A37" w:themeColor="accent1" w:sz="8" w:space="0"/>
          <w:insideV w:val="single" w:sz="8" w:space="0"/>
        </w:tcBorders>
      </w:tcPr>
    </w:tblStylePr>
  </w:style>
  <w:style w:type="table" w:styleId="149">
    <w:name w:val="Light Grid Accent 2"/>
    <w:basedOn w:val="88"/>
    <w:semiHidden/>
    <w:unhideWhenUsed/>
    <w:uiPriority w:val="62"/>
    <w:tblPr>
      <w:tblBorders>
        <w:top w:val="single" w:color="E1C5DA" w:themeColor="accent2" w:sz="8" w:space="0"/>
        <w:left w:val="single" w:color="E1C5DA" w:themeColor="accent2" w:sz="8" w:space="0"/>
        <w:bottom w:val="single" w:color="E1C5DA" w:themeColor="accent2" w:sz="8" w:space="0"/>
        <w:right w:val="single" w:color="E1C5DA" w:themeColor="accent2" w:sz="8" w:space="0"/>
        <w:insideH w:val="single" w:color="E1C5DA" w:themeColor="accent2" w:sz="8" w:space="0"/>
        <w:insideV w:val="single" w:color="E1C5DA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18" w:space="0"/>
          <w:right w:val="single" w:color="E1C5DA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1C5DA" w:themeColor="accent2" w:sz="6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</w:tcBorders>
      </w:tcPr>
    </w:tblStylePr>
    <w:tblStylePr w:type="band1Vert"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</w:tcBorders>
        <w:shd w:val="clear" w:color="auto" w:fill="F7F0F5" w:themeFill="accent2" w:themeFillTint="3F"/>
      </w:tcPr>
    </w:tblStylePr>
    <w:tblStylePr w:type="band1Horz"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  <w:insideV w:val="single" w:sz="8" w:space="0"/>
        </w:tcBorders>
        <w:shd w:val="clear" w:color="auto" w:fill="F7F0F5" w:themeFill="accent2" w:themeFillTint="3F"/>
      </w:tcPr>
    </w:tblStylePr>
    <w:tblStylePr w:type="band2Horz">
      <w:tblPr/>
      <w:tcPr>
        <w:tcBorders>
          <w:top w:val="single" w:color="E1C5DA" w:themeColor="accent2" w:sz="8" w:space="0"/>
          <w:left w:val="single" w:color="E1C5DA" w:themeColor="accent2" w:sz="8" w:space="0"/>
          <w:bottom w:val="single" w:color="E1C5DA" w:themeColor="accent2" w:sz="8" w:space="0"/>
          <w:right w:val="single" w:color="E1C5DA" w:themeColor="accent2" w:sz="8" w:space="0"/>
          <w:insideV w:val="single" w:sz="8" w:space="0"/>
        </w:tcBorders>
      </w:tcPr>
    </w:tblStylePr>
  </w:style>
  <w:style w:type="table" w:styleId="150">
    <w:name w:val="Light Grid Accent 3"/>
    <w:basedOn w:val="88"/>
    <w:semiHidden/>
    <w:unhideWhenUsed/>
    <w:qFormat/>
    <w:uiPriority w:val="62"/>
    <w:tblPr>
      <w:tblBorders>
        <w:top w:val="single" w:color="E4572A" w:themeColor="accent3" w:sz="8" w:space="0"/>
        <w:left w:val="single" w:color="E4572A" w:themeColor="accent3" w:sz="8" w:space="0"/>
        <w:bottom w:val="single" w:color="E4572A" w:themeColor="accent3" w:sz="8" w:space="0"/>
        <w:right w:val="single" w:color="E4572A" w:themeColor="accent3" w:sz="8" w:space="0"/>
        <w:insideH w:val="single" w:color="E4572A" w:themeColor="accent3" w:sz="8" w:space="0"/>
        <w:insideV w:val="single" w:color="E4572A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18" w:space="0"/>
          <w:right w:val="single" w:color="E4572A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4572A" w:themeColor="accent3" w:sz="6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</w:tcBorders>
      </w:tcPr>
    </w:tblStylePr>
    <w:tblStylePr w:type="band1Vert"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</w:tcBorders>
        <w:shd w:val="clear" w:color="auto" w:fill="F8D5CA" w:themeFill="accent3" w:themeFillTint="3F"/>
      </w:tcPr>
    </w:tblStylePr>
    <w:tblStylePr w:type="band1Horz"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  <w:insideV w:val="single" w:sz="8" w:space="0"/>
        </w:tcBorders>
        <w:shd w:val="clear" w:color="auto" w:fill="F8D5CA" w:themeFill="accent3" w:themeFillTint="3F"/>
      </w:tcPr>
    </w:tblStylePr>
    <w:tblStylePr w:type="band2Horz">
      <w:tblPr/>
      <w:tcPr>
        <w:tcBorders>
          <w:top w:val="single" w:color="E4572A" w:themeColor="accent3" w:sz="8" w:space="0"/>
          <w:left w:val="single" w:color="E4572A" w:themeColor="accent3" w:sz="8" w:space="0"/>
          <w:bottom w:val="single" w:color="E4572A" w:themeColor="accent3" w:sz="8" w:space="0"/>
          <w:right w:val="single" w:color="E4572A" w:themeColor="accent3" w:sz="8" w:space="0"/>
          <w:insideV w:val="single" w:sz="8" w:space="0"/>
        </w:tcBorders>
      </w:tcPr>
    </w:tblStylePr>
  </w:style>
  <w:style w:type="table" w:styleId="151">
    <w:name w:val="Light Grid Accent 4"/>
    <w:basedOn w:val="88"/>
    <w:semiHidden/>
    <w:unhideWhenUsed/>
    <w:qFormat/>
    <w:uiPriority w:val="62"/>
    <w:tblPr>
      <w:tblBorders>
        <w:top w:val="single" w:color="E8E9AF" w:themeColor="accent4" w:sz="8" w:space="0"/>
        <w:left w:val="single" w:color="E8E9AF" w:themeColor="accent4" w:sz="8" w:space="0"/>
        <w:bottom w:val="single" w:color="E8E9AF" w:themeColor="accent4" w:sz="8" w:space="0"/>
        <w:right w:val="single" w:color="E8E9AF" w:themeColor="accent4" w:sz="8" w:space="0"/>
        <w:insideH w:val="single" w:color="E8E9AF" w:themeColor="accent4" w:sz="8" w:space="0"/>
        <w:insideV w:val="single" w:color="E8E9A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18" w:space="0"/>
          <w:right w:val="single" w:color="E8E9AF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8E9AF" w:themeColor="accent4" w:sz="6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</w:tcBorders>
      </w:tcPr>
    </w:tblStylePr>
    <w:tblStylePr w:type="band1Vert"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</w:tcBorders>
        <w:shd w:val="clear" w:color="auto" w:fill="F9F9EB" w:themeFill="accent4" w:themeFillTint="3F"/>
      </w:tcPr>
    </w:tblStylePr>
    <w:tblStylePr w:type="band1Horz"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  <w:insideV w:val="single" w:sz="8" w:space="0"/>
        </w:tcBorders>
        <w:shd w:val="clear" w:color="auto" w:fill="F9F9EB" w:themeFill="accent4" w:themeFillTint="3F"/>
      </w:tcPr>
    </w:tblStylePr>
    <w:tblStylePr w:type="band2Horz">
      <w:tblPr/>
      <w:tcPr>
        <w:tcBorders>
          <w:top w:val="single" w:color="E8E9AF" w:themeColor="accent4" w:sz="8" w:space="0"/>
          <w:left w:val="single" w:color="E8E9AF" w:themeColor="accent4" w:sz="8" w:space="0"/>
          <w:bottom w:val="single" w:color="E8E9AF" w:themeColor="accent4" w:sz="8" w:space="0"/>
          <w:right w:val="single" w:color="E8E9AF" w:themeColor="accent4" w:sz="8" w:space="0"/>
          <w:insideV w:val="single" w:sz="8" w:space="0"/>
        </w:tcBorders>
      </w:tcPr>
    </w:tblStylePr>
  </w:style>
  <w:style w:type="table" w:styleId="152">
    <w:name w:val="Light Grid Accent 5"/>
    <w:basedOn w:val="88"/>
    <w:semiHidden/>
    <w:unhideWhenUsed/>
    <w:uiPriority w:val="62"/>
    <w:tblPr>
      <w:tblBorders>
        <w:top w:val="single" w:color="FBFAEE" w:themeColor="accent5" w:sz="8" w:space="0"/>
        <w:left w:val="single" w:color="FBFAEE" w:themeColor="accent5" w:sz="8" w:space="0"/>
        <w:bottom w:val="single" w:color="FBFAEE" w:themeColor="accent5" w:sz="8" w:space="0"/>
        <w:right w:val="single" w:color="FBFAEE" w:themeColor="accent5" w:sz="8" w:space="0"/>
        <w:insideH w:val="single" w:color="FBFAEE" w:themeColor="accent5" w:sz="8" w:space="0"/>
        <w:insideV w:val="single" w:color="FBFAEE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18" w:space="0"/>
          <w:right w:val="single" w:color="FBFAEE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BFAEE" w:themeColor="accent5" w:sz="6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</w:tcBorders>
      </w:tcPr>
    </w:tblStylePr>
    <w:tblStylePr w:type="band1Vert"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</w:tcBorders>
        <w:shd w:val="clear" w:color="auto" w:fill="FEFDFA" w:themeFill="accent5" w:themeFillTint="3F"/>
      </w:tcPr>
    </w:tblStylePr>
    <w:tblStylePr w:type="band1Horz"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  <w:insideV w:val="single" w:sz="8" w:space="0"/>
        </w:tcBorders>
        <w:shd w:val="clear" w:color="auto" w:fill="FEFDFA" w:themeFill="accent5" w:themeFillTint="3F"/>
      </w:tcPr>
    </w:tblStylePr>
    <w:tblStylePr w:type="band2Horz">
      <w:tblPr/>
      <w:tcPr>
        <w:tcBorders>
          <w:top w:val="single" w:color="FBFAEE" w:themeColor="accent5" w:sz="8" w:space="0"/>
          <w:left w:val="single" w:color="FBFAEE" w:themeColor="accent5" w:sz="8" w:space="0"/>
          <w:bottom w:val="single" w:color="FBFAEE" w:themeColor="accent5" w:sz="8" w:space="0"/>
          <w:right w:val="single" w:color="FBFAEE" w:themeColor="accent5" w:sz="8" w:space="0"/>
          <w:insideV w:val="single" w:sz="8" w:space="0"/>
        </w:tcBorders>
      </w:tcPr>
    </w:tblStylePr>
  </w:style>
  <w:style w:type="table" w:styleId="153">
    <w:name w:val="Light Grid Accent 6"/>
    <w:basedOn w:val="88"/>
    <w:semiHidden/>
    <w:unhideWhenUsed/>
    <w:qFormat/>
    <w:uiPriority w:val="62"/>
    <w:tblPr>
      <w:tblBorders>
        <w:top w:val="single" w:color="DF6BB3" w:themeColor="accent6" w:sz="8" w:space="0"/>
        <w:left w:val="single" w:color="DF6BB3" w:themeColor="accent6" w:sz="8" w:space="0"/>
        <w:bottom w:val="single" w:color="DF6BB3" w:themeColor="accent6" w:sz="8" w:space="0"/>
        <w:right w:val="single" w:color="DF6BB3" w:themeColor="accent6" w:sz="8" w:space="0"/>
        <w:insideH w:val="single" w:color="DF6BB3" w:themeColor="accent6" w:sz="8" w:space="0"/>
        <w:insideV w:val="single" w:color="DF6BB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18" w:space="0"/>
          <w:right w:val="single" w:color="DF6BB3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F6BB3" w:themeColor="accent6" w:sz="6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</w:tcBorders>
      </w:tcPr>
    </w:tblStylePr>
    <w:tblStylePr w:type="band1Vert"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</w:tcBorders>
        <w:shd w:val="clear" w:color="auto" w:fill="F7DAEC" w:themeFill="accent6" w:themeFillTint="3F"/>
      </w:tcPr>
    </w:tblStylePr>
    <w:tblStylePr w:type="band1Horz"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  <w:insideV w:val="single" w:sz="8" w:space="0"/>
        </w:tcBorders>
        <w:shd w:val="clear" w:color="auto" w:fill="F7DAEC" w:themeFill="accent6" w:themeFillTint="3F"/>
      </w:tcPr>
    </w:tblStylePr>
    <w:tblStylePr w:type="band2Horz">
      <w:tblPr/>
      <w:tcPr>
        <w:tcBorders>
          <w:top w:val="single" w:color="DF6BB3" w:themeColor="accent6" w:sz="8" w:space="0"/>
          <w:left w:val="single" w:color="DF6BB3" w:themeColor="accent6" w:sz="8" w:space="0"/>
          <w:bottom w:val="single" w:color="DF6BB3" w:themeColor="accent6" w:sz="8" w:space="0"/>
          <w:right w:val="single" w:color="DF6BB3" w:themeColor="accent6" w:sz="8" w:space="0"/>
          <w:insideV w:val="single" w:sz="8" w:space="0"/>
        </w:tcBorders>
      </w:tcPr>
    </w:tblStylePr>
  </w:style>
  <w:style w:type="table" w:styleId="154">
    <w:name w:val="Medium Shading 1"/>
    <w:basedOn w:val="88"/>
    <w:semiHidden/>
    <w:unhideWhenUsed/>
    <w:qFormat/>
    <w:uiPriority w:val="63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semiHidden/>
    <w:unhideWhenUsed/>
    <w:qFormat/>
    <w:uiPriority w:val="63"/>
    <w:tblPr>
      <w:tblBorders>
        <w:top w:val="single" w:color="683C80" w:themeColor="accent1" w:themeTint="BF" w:sz="8" w:space="0"/>
        <w:left w:val="single" w:color="683C80" w:themeColor="accent1" w:themeTint="BF" w:sz="8" w:space="0"/>
        <w:bottom w:val="single" w:color="683C80" w:themeColor="accent1" w:themeTint="BF" w:sz="8" w:space="0"/>
        <w:right w:val="single" w:color="683C80" w:themeColor="accent1" w:themeTint="BF" w:sz="8" w:space="0"/>
        <w:insideH w:val="single" w:color="683C80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683C80" w:themeColor="accent1" w:themeTint="BF" w:sz="8" w:space="0"/>
          <w:left w:val="single" w:color="683C80" w:themeColor="accent1" w:themeTint="BF" w:sz="8" w:space="0"/>
          <w:bottom w:val="single" w:color="683C80" w:themeColor="accent1" w:themeTint="BF" w:sz="8" w:space="0"/>
          <w:right w:val="single" w:color="683C80" w:themeColor="accent1" w:themeTint="BF" w:sz="8" w:space="0"/>
          <w:insideH w:val="nil"/>
          <w:insideV w:val="nil"/>
        </w:tcBorders>
        <w:shd w:val="clear" w:color="auto" w:fill="2D1A3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83C80" w:themeColor="accent1" w:themeTint="BF" w:sz="6" w:space="0"/>
          <w:left w:val="single" w:color="683C80" w:themeColor="accent1" w:themeTint="BF" w:sz="8" w:space="0"/>
          <w:bottom w:val="single" w:color="683C80" w:themeColor="accent1" w:themeTint="BF" w:sz="8" w:space="0"/>
          <w:right w:val="single" w:color="683C80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B7D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B7D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semiHidden/>
    <w:unhideWhenUsed/>
    <w:qFormat/>
    <w:uiPriority w:val="63"/>
    <w:tblPr>
      <w:tblBorders>
        <w:top w:val="single" w:color="E8D3E3" w:themeColor="accent2" w:themeTint="BF" w:sz="8" w:space="0"/>
        <w:left w:val="single" w:color="E8D3E3" w:themeColor="accent2" w:themeTint="BF" w:sz="8" w:space="0"/>
        <w:bottom w:val="single" w:color="E8D3E3" w:themeColor="accent2" w:themeTint="BF" w:sz="8" w:space="0"/>
        <w:right w:val="single" w:color="E8D3E3" w:themeColor="accent2" w:themeTint="BF" w:sz="8" w:space="0"/>
        <w:insideH w:val="single" w:color="E8D3E3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E8D3E3" w:themeColor="accent2" w:themeTint="BF" w:sz="8" w:space="0"/>
          <w:left w:val="single" w:color="E8D3E3" w:themeColor="accent2" w:themeTint="BF" w:sz="8" w:space="0"/>
          <w:bottom w:val="single" w:color="E8D3E3" w:themeColor="accent2" w:themeTint="BF" w:sz="8" w:space="0"/>
          <w:right w:val="single" w:color="E8D3E3" w:themeColor="accent2" w:themeTint="BF" w:sz="8" w:space="0"/>
          <w:insideH w:val="nil"/>
          <w:insideV w:val="nil"/>
        </w:tcBorders>
        <w:shd w:val="clear" w:color="auto" w:fill="E1C5D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8D3E3" w:themeColor="accent2" w:themeTint="BF" w:sz="6" w:space="0"/>
          <w:left w:val="single" w:color="E8D3E3" w:themeColor="accent2" w:themeTint="BF" w:sz="8" w:space="0"/>
          <w:bottom w:val="single" w:color="E8D3E3" w:themeColor="accent2" w:themeTint="BF" w:sz="8" w:space="0"/>
          <w:right w:val="single" w:color="E8D3E3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0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0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semiHidden/>
    <w:unhideWhenUsed/>
    <w:qFormat/>
    <w:uiPriority w:val="63"/>
    <w:tblPr>
      <w:tblBorders>
        <w:top w:val="single" w:color="EA815F" w:themeColor="accent3" w:themeTint="BF" w:sz="8" w:space="0"/>
        <w:left w:val="single" w:color="EA815F" w:themeColor="accent3" w:themeTint="BF" w:sz="8" w:space="0"/>
        <w:bottom w:val="single" w:color="EA815F" w:themeColor="accent3" w:themeTint="BF" w:sz="8" w:space="0"/>
        <w:right w:val="single" w:color="EA815F" w:themeColor="accent3" w:themeTint="BF" w:sz="8" w:space="0"/>
        <w:insideH w:val="single" w:color="EA815F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EA815F" w:themeColor="accent3" w:themeTint="BF" w:sz="8" w:space="0"/>
          <w:left w:val="single" w:color="EA815F" w:themeColor="accent3" w:themeTint="BF" w:sz="8" w:space="0"/>
          <w:bottom w:val="single" w:color="EA815F" w:themeColor="accent3" w:themeTint="BF" w:sz="8" w:space="0"/>
          <w:right w:val="single" w:color="EA815F" w:themeColor="accent3" w:themeTint="BF" w:sz="8" w:space="0"/>
          <w:insideH w:val="nil"/>
          <w:insideV w:val="nil"/>
        </w:tcBorders>
        <w:shd w:val="clear" w:color="auto" w:fill="E4572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A815F" w:themeColor="accent3" w:themeTint="BF" w:sz="6" w:space="0"/>
          <w:left w:val="single" w:color="EA815F" w:themeColor="accent3" w:themeTint="BF" w:sz="8" w:space="0"/>
          <w:bottom w:val="single" w:color="EA815F" w:themeColor="accent3" w:themeTint="BF" w:sz="8" w:space="0"/>
          <w:right w:val="single" w:color="EA815F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C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D5C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semiHidden/>
    <w:unhideWhenUsed/>
    <w:qFormat/>
    <w:uiPriority w:val="63"/>
    <w:tblPr>
      <w:tblBorders>
        <w:top w:val="single" w:color="EDEEC3" w:themeColor="accent4" w:themeTint="BF" w:sz="8" w:space="0"/>
        <w:left w:val="single" w:color="EDEEC3" w:themeColor="accent4" w:themeTint="BF" w:sz="8" w:space="0"/>
        <w:bottom w:val="single" w:color="EDEEC3" w:themeColor="accent4" w:themeTint="BF" w:sz="8" w:space="0"/>
        <w:right w:val="single" w:color="EDEEC3" w:themeColor="accent4" w:themeTint="BF" w:sz="8" w:space="0"/>
        <w:insideH w:val="single" w:color="EDEEC3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EDEEC3" w:themeColor="accent4" w:themeTint="BF" w:sz="8" w:space="0"/>
          <w:left w:val="single" w:color="EDEEC3" w:themeColor="accent4" w:themeTint="BF" w:sz="8" w:space="0"/>
          <w:bottom w:val="single" w:color="EDEEC3" w:themeColor="accent4" w:themeTint="BF" w:sz="8" w:space="0"/>
          <w:right w:val="single" w:color="EDEEC3" w:themeColor="accent4" w:themeTint="BF" w:sz="8" w:space="0"/>
          <w:insideH w:val="nil"/>
          <w:insideV w:val="nil"/>
        </w:tcBorders>
        <w:shd w:val="clear" w:color="auto" w:fill="E8E9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DEEC3" w:themeColor="accent4" w:themeTint="BF" w:sz="6" w:space="0"/>
          <w:left w:val="single" w:color="EDEEC3" w:themeColor="accent4" w:themeTint="BF" w:sz="8" w:space="0"/>
          <w:bottom w:val="single" w:color="EDEEC3" w:themeColor="accent4" w:themeTint="BF" w:sz="8" w:space="0"/>
          <w:right w:val="single" w:color="EDEEC3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E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9E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semiHidden/>
    <w:unhideWhenUsed/>
    <w:qFormat/>
    <w:uiPriority w:val="63"/>
    <w:tblPr>
      <w:tblBorders>
        <w:top w:val="single" w:color="FCFBF2" w:themeColor="accent5" w:themeTint="BF" w:sz="8" w:space="0"/>
        <w:left w:val="single" w:color="FCFBF2" w:themeColor="accent5" w:themeTint="BF" w:sz="8" w:space="0"/>
        <w:bottom w:val="single" w:color="FCFBF2" w:themeColor="accent5" w:themeTint="BF" w:sz="8" w:space="0"/>
        <w:right w:val="single" w:color="FCFBF2" w:themeColor="accent5" w:themeTint="BF" w:sz="8" w:space="0"/>
        <w:insideH w:val="single" w:color="FCFBF2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CFBF2" w:themeColor="accent5" w:themeTint="BF" w:sz="8" w:space="0"/>
          <w:left w:val="single" w:color="FCFBF2" w:themeColor="accent5" w:themeTint="BF" w:sz="8" w:space="0"/>
          <w:bottom w:val="single" w:color="FCFBF2" w:themeColor="accent5" w:themeTint="BF" w:sz="8" w:space="0"/>
          <w:right w:val="single" w:color="FCFBF2" w:themeColor="accent5" w:themeTint="BF" w:sz="8" w:space="0"/>
          <w:insideH w:val="nil"/>
          <w:insideV w:val="nil"/>
        </w:tcBorders>
        <w:shd w:val="clear" w:color="auto" w:fill="FBFAEE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CFBF2" w:themeColor="accent5" w:themeTint="BF" w:sz="6" w:space="0"/>
          <w:left w:val="single" w:color="FCFBF2" w:themeColor="accent5" w:themeTint="BF" w:sz="8" w:space="0"/>
          <w:bottom w:val="single" w:color="FCFBF2" w:themeColor="accent5" w:themeTint="BF" w:sz="8" w:space="0"/>
          <w:right w:val="single" w:color="FCFBF2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DF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DF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semiHidden/>
    <w:unhideWhenUsed/>
    <w:qFormat/>
    <w:uiPriority w:val="63"/>
    <w:tblPr>
      <w:tblBorders>
        <w:top w:val="single" w:color="E790C6" w:themeColor="accent6" w:themeTint="BF" w:sz="8" w:space="0"/>
        <w:left w:val="single" w:color="E790C6" w:themeColor="accent6" w:themeTint="BF" w:sz="8" w:space="0"/>
        <w:bottom w:val="single" w:color="E790C6" w:themeColor="accent6" w:themeTint="BF" w:sz="8" w:space="0"/>
        <w:right w:val="single" w:color="E790C6" w:themeColor="accent6" w:themeTint="BF" w:sz="8" w:space="0"/>
        <w:insideH w:val="single" w:color="E790C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E790C6" w:themeColor="accent6" w:themeTint="BF" w:sz="8" w:space="0"/>
          <w:left w:val="single" w:color="E790C6" w:themeColor="accent6" w:themeTint="BF" w:sz="8" w:space="0"/>
          <w:bottom w:val="single" w:color="E790C6" w:themeColor="accent6" w:themeTint="BF" w:sz="8" w:space="0"/>
          <w:right w:val="single" w:color="E790C6" w:themeColor="accent6" w:themeTint="BF" w:sz="8" w:space="0"/>
          <w:insideH w:val="nil"/>
          <w:insideV w:val="nil"/>
        </w:tcBorders>
        <w:shd w:val="clear" w:color="auto" w:fill="DF6BB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790C6" w:themeColor="accent6" w:themeTint="BF" w:sz="6" w:space="0"/>
          <w:left w:val="single" w:color="E790C6" w:themeColor="accent6" w:themeTint="BF" w:sz="8" w:space="0"/>
          <w:bottom w:val="single" w:color="E790C6" w:themeColor="accent6" w:themeTint="BF" w:sz="8" w:space="0"/>
          <w:right w:val="single" w:color="E790C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AE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AE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D1A3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1A37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D1A3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1C5D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C5DA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1C5D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semiHidden/>
    <w:unhideWhenUsed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4572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572A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4572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8E9A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9AF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E9A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BFAEE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AEE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BFAEE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semiHidden/>
    <w:unhideWhenUsed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F6BB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6BB3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6BB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169">
    <w:name w:val="Medium List 1 Accent 1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2D1A37" w:themeColor="accent1" w:sz="8" w:space="0"/>
        <w:bottom w:val="single" w:color="2D1A37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D1A37" w:themeColor="accent1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2D1A37" w:themeColor="accent1" w:sz="8" w:space="0"/>
          <w:bottom w:val="single" w:color="2D1A37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D1A37" w:themeColor="accent1" w:sz="8" w:space="0"/>
          <w:bottom w:val="single" w:color="2D1A37" w:themeColor="accent1" w:sz="8" w:space="0"/>
        </w:tcBorders>
      </w:tcPr>
    </w:tblStylePr>
    <w:tblStylePr w:type="band1Vert">
      <w:tblPr/>
      <w:tcPr>
        <w:shd w:val="clear" w:color="auto" w:fill="CFB7DC" w:themeFill="accent1" w:themeFillTint="3F"/>
      </w:tcPr>
    </w:tblStylePr>
    <w:tblStylePr w:type="band1Horz">
      <w:tblPr/>
      <w:tcPr>
        <w:shd w:val="clear" w:color="auto" w:fill="CFB7DC" w:themeFill="accent1" w:themeFillTint="3F"/>
      </w:tcPr>
    </w:tblStylePr>
  </w:style>
  <w:style w:type="table" w:styleId="170">
    <w:name w:val="Medium List 1 Accent 2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8" w:space="0"/>
        <w:bottom w:val="single" w:color="E1C5DA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1C5DA" w:themeColor="accent2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E1C5DA" w:themeColor="accent2" w:sz="8" w:space="0"/>
          <w:bottom w:val="single" w:color="E1C5DA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1C5DA" w:themeColor="accent2" w:sz="8" w:space="0"/>
          <w:bottom w:val="single" w:color="E1C5DA" w:themeColor="accent2" w:sz="8" w:space="0"/>
        </w:tcBorders>
      </w:tcPr>
    </w:tblStylePr>
    <w:tblStylePr w:type="band1Vert">
      <w:tblPr/>
      <w:tcPr>
        <w:shd w:val="clear" w:color="auto" w:fill="F7F0F5" w:themeFill="accent2" w:themeFillTint="3F"/>
      </w:tcPr>
    </w:tblStylePr>
    <w:tblStylePr w:type="band1Horz">
      <w:tblPr/>
      <w:tcPr>
        <w:shd w:val="clear" w:color="auto" w:fill="F7F0F5" w:themeFill="accent2" w:themeFillTint="3F"/>
      </w:tcPr>
    </w:tblStylePr>
  </w:style>
  <w:style w:type="table" w:styleId="171">
    <w:name w:val="Medium List 1 Accent 3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4572A" w:themeColor="accent3" w:sz="8" w:space="0"/>
        <w:bottom w:val="single" w:color="E4572A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4572A" w:themeColor="accent3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E4572A" w:themeColor="accent3" w:sz="8" w:space="0"/>
          <w:bottom w:val="single" w:color="E4572A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4572A" w:themeColor="accent3" w:sz="8" w:space="0"/>
          <w:bottom w:val="single" w:color="E4572A" w:themeColor="accent3" w:sz="8" w:space="0"/>
        </w:tcBorders>
      </w:tcPr>
    </w:tblStylePr>
    <w:tblStylePr w:type="band1Vert">
      <w:tblPr/>
      <w:tcPr>
        <w:shd w:val="clear" w:color="auto" w:fill="F8D5CA" w:themeFill="accent3" w:themeFillTint="3F"/>
      </w:tcPr>
    </w:tblStylePr>
    <w:tblStylePr w:type="band1Horz">
      <w:tblPr/>
      <w:tcPr>
        <w:shd w:val="clear" w:color="auto" w:fill="F8D5CA" w:themeFill="accent3" w:themeFillTint="3F"/>
      </w:tcPr>
    </w:tblStylePr>
  </w:style>
  <w:style w:type="table" w:styleId="172">
    <w:name w:val="Medium List 1 Accent 4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8E9AF" w:themeColor="accent4" w:sz="8" w:space="0"/>
        <w:bottom w:val="single" w:color="E8E9A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8E9AF" w:themeColor="accent4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E8E9AF" w:themeColor="accent4" w:sz="8" w:space="0"/>
          <w:bottom w:val="single" w:color="E8E9A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8E9AF" w:themeColor="accent4" w:sz="8" w:space="0"/>
          <w:bottom w:val="single" w:color="E8E9AF" w:themeColor="accent4" w:sz="8" w:space="0"/>
        </w:tcBorders>
      </w:tcPr>
    </w:tblStylePr>
    <w:tblStylePr w:type="band1Vert">
      <w:tblPr/>
      <w:tcPr>
        <w:shd w:val="clear" w:color="auto" w:fill="F9F9EB" w:themeFill="accent4" w:themeFillTint="3F"/>
      </w:tcPr>
    </w:tblStylePr>
    <w:tblStylePr w:type="band1Horz">
      <w:tblPr/>
      <w:tcPr>
        <w:shd w:val="clear" w:color="auto" w:fill="F9F9EB" w:themeFill="accent4" w:themeFillTint="3F"/>
      </w:tcPr>
    </w:tblStylePr>
  </w:style>
  <w:style w:type="table" w:styleId="173">
    <w:name w:val="Medium List 1 Accent 5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BFAEE" w:themeColor="accent5" w:sz="8" w:space="0"/>
        <w:bottom w:val="single" w:color="FBFAEE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BFAEE" w:themeColor="accent5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FBFAEE" w:themeColor="accent5" w:sz="8" w:space="0"/>
          <w:bottom w:val="single" w:color="FBFAEE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BFAEE" w:themeColor="accent5" w:sz="8" w:space="0"/>
          <w:bottom w:val="single" w:color="FBFAEE" w:themeColor="accent5" w:sz="8" w:space="0"/>
        </w:tcBorders>
      </w:tcPr>
    </w:tblStylePr>
    <w:tblStylePr w:type="band1Vert">
      <w:tblPr/>
      <w:tcPr>
        <w:shd w:val="clear" w:color="auto" w:fill="FEFDFA" w:themeFill="accent5" w:themeFillTint="3F"/>
      </w:tcPr>
    </w:tblStylePr>
    <w:tblStylePr w:type="band1Horz">
      <w:tblPr/>
      <w:tcPr>
        <w:shd w:val="clear" w:color="auto" w:fill="FEFDFA" w:themeFill="accent5" w:themeFillTint="3F"/>
      </w:tcPr>
    </w:tblStylePr>
  </w:style>
  <w:style w:type="table" w:styleId="174">
    <w:name w:val="Medium List 1 Accent 6"/>
    <w:basedOn w:val="88"/>
    <w:semiHidden/>
    <w:unhideWhenUsed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DF6BB3" w:themeColor="accent6" w:sz="8" w:space="0"/>
        <w:bottom w:val="single" w:color="DF6BB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F6BB3" w:themeColor="accent6" w:sz="8" w:space="0"/>
        </w:tcBorders>
      </w:tcPr>
    </w:tblStylePr>
    <w:tblStylePr w:type="lastRow">
      <w:rPr>
        <w:b/>
        <w:bCs/>
        <w:color w:val="44546A" w:themeColor="text2"/>
        <w14:textFill>
          <w14:solidFill>
            <w14:schemeClr w14:val="tx2"/>
          </w14:solidFill>
        </w14:textFill>
      </w:rPr>
      <w:tblPr/>
      <w:tcPr>
        <w:tcBorders>
          <w:top w:val="single" w:color="DF6BB3" w:themeColor="accent6" w:sz="8" w:space="0"/>
          <w:bottom w:val="single" w:color="DF6BB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F6BB3" w:themeColor="accent6" w:sz="8" w:space="0"/>
          <w:bottom w:val="single" w:color="DF6BB3" w:themeColor="accent6" w:sz="8" w:space="0"/>
        </w:tcBorders>
      </w:tcPr>
    </w:tblStylePr>
    <w:tblStylePr w:type="band1Vert">
      <w:tblPr/>
      <w:tcPr>
        <w:shd w:val="clear" w:color="auto" w:fill="F7DAEC" w:themeFill="accent6" w:themeFillTint="3F"/>
      </w:tcPr>
    </w:tblStylePr>
    <w:tblStylePr w:type="band1Horz">
      <w:tblPr/>
      <w:tcPr>
        <w:shd w:val="clear" w:color="auto" w:fill="F7DAEC" w:themeFill="accent6" w:themeFillTint="3F"/>
      </w:tcPr>
    </w:tblStylePr>
  </w:style>
  <w:style w:type="table" w:styleId="175">
    <w:name w:val="Medium List 2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2D1A37" w:themeColor="accent1" w:sz="8" w:space="0"/>
        <w:left w:val="single" w:color="2D1A37" w:themeColor="accent1" w:sz="8" w:space="0"/>
        <w:bottom w:val="single" w:color="2D1A37" w:themeColor="accent1" w:sz="8" w:space="0"/>
        <w:right w:val="single" w:color="2D1A37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D1A37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D1A37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D1A37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B7D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B7D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8" w:space="0"/>
        <w:left w:val="single" w:color="E1C5DA" w:themeColor="accent2" w:sz="8" w:space="0"/>
        <w:bottom w:val="single" w:color="E1C5DA" w:themeColor="accent2" w:sz="8" w:space="0"/>
        <w:right w:val="single" w:color="E1C5DA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1C5DA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1C5DA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1C5DA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0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0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4572A" w:themeColor="accent3" w:sz="8" w:space="0"/>
        <w:left w:val="single" w:color="E4572A" w:themeColor="accent3" w:sz="8" w:space="0"/>
        <w:bottom w:val="single" w:color="E4572A" w:themeColor="accent3" w:sz="8" w:space="0"/>
        <w:right w:val="single" w:color="E4572A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4572A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4572A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4572A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5C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D5C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8E9AF" w:themeColor="accent4" w:sz="8" w:space="0"/>
        <w:left w:val="single" w:color="E8E9AF" w:themeColor="accent4" w:sz="8" w:space="0"/>
        <w:bottom w:val="single" w:color="E8E9AF" w:themeColor="accent4" w:sz="8" w:space="0"/>
        <w:right w:val="single" w:color="E8E9A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8E9A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8E9A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8E9A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9E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9E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BFAEE" w:themeColor="accent5" w:sz="8" w:space="0"/>
        <w:left w:val="single" w:color="FBFAEE" w:themeColor="accent5" w:sz="8" w:space="0"/>
        <w:bottom w:val="single" w:color="FBFAEE" w:themeColor="accent5" w:sz="8" w:space="0"/>
        <w:right w:val="single" w:color="FBFAEE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BFAEE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BFAEE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BFAEE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DF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DF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semiHidden/>
    <w:unhideWhenUsed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DF6BB3" w:themeColor="accent6" w:sz="8" w:space="0"/>
        <w:left w:val="single" w:color="DF6BB3" w:themeColor="accent6" w:sz="8" w:space="0"/>
        <w:bottom w:val="single" w:color="DF6BB3" w:themeColor="accent6" w:sz="8" w:space="0"/>
        <w:right w:val="single" w:color="DF6BB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F6BB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F6BB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F6BB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AE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AE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semiHidden/>
    <w:unhideWhenUsed/>
    <w:qFormat/>
    <w:uiPriority w:val="67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83">
    <w:name w:val="Medium Grid 1 Accent 1"/>
    <w:basedOn w:val="88"/>
    <w:semiHidden/>
    <w:unhideWhenUsed/>
    <w:qFormat/>
    <w:uiPriority w:val="67"/>
    <w:tblPr>
      <w:tblBorders>
        <w:top w:val="single" w:color="683C80" w:themeColor="accent1" w:themeTint="BF" w:sz="8" w:space="0"/>
        <w:left w:val="single" w:color="683C80" w:themeColor="accent1" w:themeTint="BF" w:sz="8" w:space="0"/>
        <w:bottom w:val="single" w:color="683C80" w:themeColor="accent1" w:themeTint="BF" w:sz="8" w:space="0"/>
        <w:right w:val="single" w:color="683C80" w:themeColor="accent1" w:themeTint="BF" w:sz="8" w:space="0"/>
        <w:insideH w:val="single" w:color="683C80" w:themeColor="accent1" w:themeTint="BF" w:sz="8" w:space="0"/>
        <w:insideV w:val="single" w:color="683C80" w:themeColor="accent1" w:themeTint="BF" w:sz="8" w:space="0"/>
      </w:tblBorders>
    </w:tblPr>
    <w:tcPr>
      <w:shd w:val="clear" w:color="auto" w:fill="CFB7D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83C80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6DBA" w:themeFill="accent1" w:themeFillTint="7F"/>
      </w:tcPr>
    </w:tblStylePr>
    <w:tblStylePr w:type="band1Horz">
      <w:tblPr/>
      <w:tcPr>
        <w:shd w:val="clear" w:color="auto" w:fill="A06DBA" w:themeFill="accent1" w:themeFillTint="7F"/>
      </w:tcPr>
    </w:tblStylePr>
  </w:style>
  <w:style w:type="table" w:styleId="184">
    <w:name w:val="Medium Grid 1 Accent 2"/>
    <w:basedOn w:val="88"/>
    <w:semiHidden/>
    <w:unhideWhenUsed/>
    <w:qFormat/>
    <w:uiPriority w:val="67"/>
    <w:tblPr>
      <w:tblBorders>
        <w:top w:val="single" w:color="E8D3E3" w:themeColor="accent2" w:themeTint="BF" w:sz="8" w:space="0"/>
        <w:left w:val="single" w:color="E8D3E3" w:themeColor="accent2" w:themeTint="BF" w:sz="8" w:space="0"/>
        <w:bottom w:val="single" w:color="E8D3E3" w:themeColor="accent2" w:themeTint="BF" w:sz="8" w:space="0"/>
        <w:right w:val="single" w:color="E8D3E3" w:themeColor="accent2" w:themeTint="BF" w:sz="8" w:space="0"/>
        <w:insideH w:val="single" w:color="E8D3E3" w:themeColor="accent2" w:themeTint="BF" w:sz="8" w:space="0"/>
        <w:insideV w:val="single" w:color="E8D3E3" w:themeColor="accent2" w:themeTint="BF" w:sz="8" w:space="0"/>
      </w:tblBorders>
    </w:tblPr>
    <w:tcPr>
      <w:shd w:val="clear" w:color="auto" w:fill="F7F0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8D3E3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2EC" w:themeFill="accent2" w:themeFillTint="7F"/>
      </w:tcPr>
    </w:tblStylePr>
    <w:tblStylePr w:type="band1Horz">
      <w:tblPr/>
      <w:tcPr>
        <w:shd w:val="clear" w:color="auto" w:fill="F0E2EC" w:themeFill="accent2" w:themeFillTint="7F"/>
      </w:tcPr>
    </w:tblStylePr>
  </w:style>
  <w:style w:type="table" w:styleId="185">
    <w:name w:val="Medium Grid 1 Accent 3"/>
    <w:basedOn w:val="88"/>
    <w:semiHidden/>
    <w:unhideWhenUsed/>
    <w:qFormat/>
    <w:uiPriority w:val="67"/>
    <w:tblPr>
      <w:tblBorders>
        <w:top w:val="single" w:color="EA815F" w:themeColor="accent3" w:themeTint="BF" w:sz="8" w:space="0"/>
        <w:left w:val="single" w:color="EA815F" w:themeColor="accent3" w:themeTint="BF" w:sz="8" w:space="0"/>
        <w:bottom w:val="single" w:color="EA815F" w:themeColor="accent3" w:themeTint="BF" w:sz="8" w:space="0"/>
        <w:right w:val="single" w:color="EA815F" w:themeColor="accent3" w:themeTint="BF" w:sz="8" w:space="0"/>
        <w:insideH w:val="single" w:color="EA815F" w:themeColor="accent3" w:themeTint="BF" w:sz="8" w:space="0"/>
        <w:insideV w:val="single" w:color="EA815F" w:themeColor="accent3" w:themeTint="BF" w:sz="8" w:space="0"/>
      </w:tblBorders>
    </w:tblPr>
    <w:tcPr>
      <w:shd w:val="clear" w:color="auto" w:fill="F8D5C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A815F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AB94" w:themeFill="accent3" w:themeFillTint="7F"/>
      </w:tcPr>
    </w:tblStylePr>
    <w:tblStylePr w:type="band1Horz">
      <w:tblPr/>
      <w:tcPr>
        <w:shd w:val="clear" w:color="auto" w:fill="F1AB94" w:themeFill="accent3" w:themeFillTint="7F"/>
      </w:tcPr>
    </w:tblStylePr>
  </w:style>
  <w:style w:type="table" w:styleId="186">
    <w:name w:val="Medium Grid 1 Accent 4"/>
    <w:basedOn w:val="88"/>
    <w:semiHidden/>
    <w:unhideWhenUsed/>
    <w:qFormat/>
    <w:uiPriority w:val="67"/>
    <w:tblPr>
      <w:tblBorders>
        <w:top w:val="single" w:color="EDEEC3" w:themeColor="accent4" w:themeTint="BF" w:sz="8" w:space="0"/>
        <w:left w:val="single" w:color="EDEEC3" w:themeColor="accent4" w:themeTint="BF" w:sz="8" w:space="0"/>
        <w:bottom w:val="single" w:color="EDEEC3" w:themeColor="accent4" w:themeTint="BF" w:sz="8" w:space="0"/>
        <w:right w:val="single" w:color="EDEEC3" w:themeColor="accent4" w:themeTint="BF" w:sz="8" w:space="0"/>
        <w:insideH w:val="single" w:color="EDEEC3" w:themeColor="accent4" w:themeTint="BF" w:sz="8" w:space="0"/>
        <w:insideV w:val="single" w:color="EDEEC3" w:themeColor="accent4" w:themeTint="BF" w:sz="8" w:space="0"/>
      </w:tblBorders>
    </w:tblPr>
    <w:tcPr>
      <w:shd w:val="clear" w:color="auto" w:fill="F9F9E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DEEC3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4D7" w:themeFill="accent4" w:themeFillTint="7F"/>
      </w:tcPr>
    </w:tblStylePr>
    <w:tblStylePr w:type="band1Horz">
      <w:tblPr/>
      <w:tcPr>
        <w:shd w:val="clear" w:color="auto" w:fill="F3F4D7" w:themeFill="accent4" w:themeFillTint="7F"/>
      </w:tcPr>
    </w:tblStylePr>
  </w:style>
  <w:style w:type="table" w:styleId="187">
    <w:name w:val="Medium Grid 1 Accent 5"/>
    <w:basedOn w:val="88"/>
    <w:semiHidden/>
    <w:unhideWhenUsed/>
    <w:qFormat/>
    <w:uiPriority w:val="67"/>
    <w:tblPr>
      <w:tblBorders>
        <w:top w:val="single" w:color="FCFBF2" w:themeColor="accent5" w:themeTint="BF" w:sz="8" w:space="0"/>
        <w:left w:val="single" w:color="FCFBF2" w:themeColor="accent5" w:themeTint="BF" w:sz="8" w:space="0"/>
        <w:bottom w:val="single" w:color="FCFBF2" w:themeColor="accent5" w:themeTint="BF" w:sz="8" w:space="0"/>
        <w:right w:val="single" w:color="FCFBF2" w:themeColor="accent5" w:themeTint="BF" w:sz="8" w:space="0"/>
        <w:insideH w:val="single" w:color="FCFBF2" w:themeColor="accent5" w:themeTint="BF" w:sz="8" w:space="0"/>
        <w:insideV w:val="single" w:color="FCFBF2" w:themeColor="accent5" w:themeTint="BF" w:sz="8" w:space="0"/>
      </w:tblBorders>
    </w:tblPr>
    <w:tcPr>
      <w:shd w:val="clear" w:color="auto" w:fill="FEFDF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CFBF2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CF6" w:themeFill="accent5" w:themeFillTint="7F"/>
      </w:tcPr>
    </w:tblStylePr>
    <w:tblStylePr w:type="band1Horz">
      <w:tblPr/>
      <w:tcPr>
        <w:shd w:val="clear" w:color="auto" w:fill="FDFCF6" w:themeFill="accent5" w:themeFillTint="7F"/>
      </w:tcPr>
    </w:tblStylePr>
  </w:style>
  <w:style w:type="table" w:styleId="188">
    <w:name w:val="Medium Grid 1 Accent 6"/>
    <w:basedOn w:val="88"/>
    <w:semiHidden/>
    <w:unhideWhenUsed/>
    <w:qFormat/>
    <w:uiPriority w:val="67"/>
    <w:tblPr>
      <w:tblBorders>
        <w:top w:val="single" w:color="E790C6" w:themeColor="accent6" w:themeTint="BF" w:sz="8" w:space="0"/>
        <w:left w:val="single" w:color="E790C6" w:themeColor="accent6" w:themeTint="BF" w:sz="8" w:space="0"/>
        <w:bottom w:val="single" w:color="E790C6" w:themeColor="accent6" w:themeTint="BF" w:sz="8" w:space="0"/>
        <w:right w:val="single" w:color="E790C6" w:themeColor="accent6" w:themeTint="BF" w:sz="8" w:space="0"/>
        <w:insideH w:val="single" w:color="E790C6" w:themeColor="accent6" w:themeTint="BF" w:sz="8" w:space="0"/>
        <w:insideV w:val="single" w:color="E790C6" w:themeColor="accent6" w:themeTint="BF" w:sz="8" w:space="0"/>
      </w:tblBorders>
    </w:tblPr>
    <w:tcPr>
      <w:shd w:val="clear" w:color="auto" w:fill="F7DAE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790C6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B5D9" w:themeFill="accent6" w:themeFillTint="7F"/>
      </w:tcPr>
    </w:tblStylePr>
    <w:tblStylePr w:type="band1Horz">
      <w:tblPr/>
      <w:tcPr>
        <w:shd w:val="clear" w:color="auto" w:fill="EFB5D9" w:themeFill="accent6" w:themeFillTint="7F"/>
      </w:tcPr>
    </w:tblStylePr>
  </w:style>
  <w:style w:type="table" w:styleId="189">
    <w:name w:val="Medium Grid 2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0">
    <w:name w:val="Medium Grid 2 Accent 1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2D1A37" w:themeColor="accent1" w:sz="8" w:space="0"/>
        <w:left w:val="single" w:color="2D1A37" w:themeColor="accent1" w:sz="8" w:space="0"/>
        <w:bottom w:val="single" w:color="2D1A37" w:themeColor="accent1" w:sz="8" w:space="0"/>
        <w:right w:val="single" w:color="2D1A37" w:themeColor="accent1" w:sz="8" w:space="0"/>
        <w:insideH w:val="single" w:color="2D1A37" w:themeColor="accent1" w:sz="8" w:space="0"/>
        <w:insideV w:val="single" w:color="2D1A37" w:themeColor="accent1" w:sz="8" w:space="0"/>
      </w:tblBorders>
    </w:tblPr>
    <w:tcPr>
      <w:shd w:val="clear" w:color="auto" w:fill="CFB7DC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CE2F1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C4E3" w:themeFill="accent1" w:themeFillTint="33"/>
      </w:tcPr>
    </w:tblStylePr>
    <w:tblStylePr w:type="band1Vert">
      <w:tblPr/>
      <w:tcPr>
        <w:shd w:val="clear" w:color="auto" w:fill="A06DBA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06DB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1">
    <w:name w:val="Medium Grid 2 Accent 2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8" w:space="0"/>
        <w:left w:val="single" w:color="E1C5DA" w:themeColor="accent2" w:sz="8" w:space="0"/>
        <w:bottom w:val="single" w:color="E1C5DA" w:themeColor="accent2" w:sz="8" w:space="0"/>
        <w:right w:val="single" w:color="E1C5DA" w:themeColor="accent2" w:sz="8" w:space="0"/>
        <w:insideH w:val="single" w:color="E1C5DA" w:themeColor="accent2" w:sz="8" w:space="0"/>
        <w:insideV w:val="single" w:color="E1C5DA" w:themeColor="accent2" w:sz="8" w:space="0"/>
      </w:tblBorders>
    </w:tblPr>
    <w:tcPr>
      <w:shd w:val="clear" w:color="auto" w:fill="F7F0F5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CF9FB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3F7" w:themeFill="accent2" w:themeFillTint="33"/>
      </w:tcPr>
    </w:tblStylePr>
    <w:tblStylePr w:type="band1Vert">
      <w:tblPr/>
      <w:tcPr>
        <w:shd w:val="clear" w:color="auto" w:fill="F0E2EC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0E2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2">
    <w:name w:val="Medium Grid 2 Accent 3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4572A" w:themeColor="accent3" w:sz="8" w:space="0"/>
        <w:left w:val="single" w:color="E4572A" w:themeColor="accent3" w:sz="8" w:space="0"/>
        <w:bottom w:val="single" w:color="E4572A" w:themeColor="accent3" w:sz="8" w:space="0"/>
        <w:right w:val="single" w:color="E4572A" w:themeColor="accent3" w:sz="8" w:space="0"/>
        <w:insideH w:val="single" w:color="E4572A" w:themeColor="accent3" w:sz="8" w:space="0"/>
        <w:insideV w:val="single" w:color="E4572A" w:themeColor="accent3" w:sz="8" w:space="0"/>
      </w:tblBorders>
    </w:tblPr>
    <w:tcPr>
      <w:shd w:val="clear" w:color="auto" w:fill="F8D5CA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CEEEA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DD4" w:themeFill="accent3" w:themeFillTint="33"/>
      </w:tcPr>
    </w:tblStylePr>
    <w:tblStylePr w:type="band1Vert">
      <w:tblPr/>
      <w:tcPr>
        <w:shd w:val="clear" w:color="auto" w:fill="F1AB94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1AB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3">
    <w:name w:val="Medium Grid 2 Accent 4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8E9AF" w:themeColor="accent4" w:sz="8" w:space="0"/>
        <w:left w:val="single" w:color="E8E9AF" w:themeColor="accent4" w:sz="8" w:space="0"/>
        <w:bottom w:val="single" w:color="E8E9AF" w:themeColor="accent4" w:sz="8" w:space="0"/>
        <w:right w:val="single" w:color="E8E9AF" w:themeColor="accent4" w:sz="8" w:space="0"/>
        <w:insideH w:val="single" w:color="E8E9AF" w:themeColor="accent4" w:sz="8" w:space="0"/>
        <w:insideV w:val="single" w:color="E8E9AF" w:themeColor="accent4" w:sz="8" w:space="0"/>
      </w:tblBorders>
    </w:tblPr>
    <w:tcPr>
      <w:shd w:val="clear" w:color="auto" w:fill="F9F9EB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CFCF7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AEE" w:themeFill="accent4" w:themeFillTint="33"/>
      </w:tcPr>
    </w:tblStylePr>
    <w:tblStylePr w:type="band1Vert">
      <w:tblPr/>
      <w:tcPr>
        <w:shd w:val="clear" w:color="auto" w:fill="F3F4D7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3F4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4">
    <w:name w:val="Medium Grid 2 Accent 5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BFAEE" w:themeColor="accent5" w:sz="8" w:space="0"/>
        <w:left w:val="single" w:color="FBFAEE" w:themeColor="accent5" w:sz="8" w:space="0"/>
        <w:bottom w:val="single" w:color="FBFAEE" w:themeColor="accent5" w:sz="8" w:space="0"/>
        <w:right w:val="single" w:color="FBFAEE" w:themeColor="accent5" w:sz="8" w:space="0"/>
        <w:insideH w:val="single" w:color="FBFAEE" w:themeColor="accent5" w:sz="8" w:space="0"/>
        <w:insideV w:val="single" w:color="FBFAEE" w:themeColor="accent5" w:sz="8" w:space="0"/>
      </w:tblBorders>
    </w:tblPr>
    <w:tcPr>
      <w:shd w:val="clear" w:color="auto" w:fill="FEFDFA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EFD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FB" w:themeFill="accent5" w:themeFillTint="33"/>
      </w:tcPr>
    </w:tblStylePr>
    <w:tblStylePr w:type="band1Vert">
      <w:tblPr/>
      <w:tcPr>
        <w:shd w:val="clear" w:color="auto" w:fill="FDFCF6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DFCF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5">
    <w:name w:val="Medium Grid 2 Accent 6"/>
    <w:basedOn w:val="88"/>
    <w:semiHidden/>
    <w:unhideWhenUsed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DF6BB3" w:themeColor="accent6" w:sz="8" w:space="0"/>
        <w:left w:val="single" w:color="DF6BB3" w:themeColor="accent6" w:sz="8" w:space="0"/>
        <w:bottom w:val="single" w:color="DF6BB3" w:themeColor="accent6" w:sz="8" w:space="0"/>
        <w:right w:val="single" w:color="DF6BB3" w:themeColor="accent6" w:sz="8" w:space="0"/>
        <w:insideH w:val="single" w:color="DF6BB3" w:themeColor="accent6" w:sz="8" w:space="0"/>
        <w:insideV w:val="single" w:color="DF6BB3" w:themeColor="accent6" w:sz="8" w:space="0"/>
      </w:tblBorders>
    </w:tblPr>
    <w:tcPr>
      <w:shd w:val="clear" w:color="auto" w:fill="F7DAEC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F0F7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1EF" w:themeFill="accent6" w:themeFillTint="33"/>
      </w:tcPr>
    </w:tblStylePr>
    <w:tblStylePr w:type="band1Vert">
      <w:tblPr/>
      <w:tcPr>
        <w:shd w:val="clear" w:color="auto" w:fill="EFB5D9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EFB5D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6">
    <w:name w:val="Medium Grid 3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97">
    <w:name w:val="Medium Grid 3 Accent 1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B7DC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2D1A37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2D1A37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D1A37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D1A37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06DBA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06DBA" w:themeFill="accent1" w:themeFillTint="7F"/>
      </w:tcPr>
    </w:tblStylePr>
  </w:style>
  <w:style w:type="table" w:styleId="198">
    <w:name w:val="Medium Grid 3 Accent 2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F0F5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1C5DA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1C5DA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1C5DA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1C5DA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0E2EC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0E2EC" w:themeFill="accent2" w:themeFillTint="7F"/>
      </w:tcPr>
    </w:tblStylePr>
  </w:style>
  <w:style w:type="table" w:styleId="199">
    <w:name w:val="Medium Grid 3 Accent 3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8D5CA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4572A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4572A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4572A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4572A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1AB94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1AB94" w:themeFill="accent3" w:themeFillTint="7F"/>
      </w:tcPr>
    </w:tblStylePr>
  </w:style>
  <w:style w:type="table" w:styleId="200">
    <w:name w:val="Medium Grid 3 Accent 4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9F9EB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8E9AF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8E9AF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8E9AF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8E9A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3F4D7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3F4D7" w:themeFill="accent4" w:themeFillTint="7F"/>
      </w:tcPr>
    </w:tblStylePr>
  </w:style>
  <w:style w:type="table" w:styleId="201">
    <w:name w:val="Medium Grid 3 Accent 5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EFDFA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BFAEE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BFAEE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BFAEE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BFAEE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DFCF6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DFCF6" w:themeFill="accent5" w:themeFillTint="7F"/>
      </w:tcPr>
    </w:tblStylePr>
  </w:style>
  <w:style w:type="table" w:styleId="202">
    <w:name w:val="Medium Grid 3 Accent 6"/>
    <w:basedOn w:val="88"/>
    <w:semiHidden/>
    <w:unhideWhenUsed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DAEC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DF6BB3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DF6BB3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F6BB3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F6BB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FB5D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EFB5D9" w:themeFill="accent6" w:themeFillTint="7F"/>
      </w:tcPr>
    </w:tblStylePr>
  </w:style>
  <w:style w:type="table" w:styleId="203">
    <w:name w:val="Dark List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204">
    <w:name w:val="Dark List Accent 1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2D1A3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60C1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11329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1132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132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1329" w:themeFill="accent1" w:themeFillShade="BF"/>
      </w:tcPr>
    </w:tblStylePr>
  </w:style>
  <w:style w:type="table" w:styleId="205">
    <w:name w:val="Dark List Accent 2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E1C5D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8A477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C7FAD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C7FA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7FA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7FAD" w:themeFill="accent2" w:themeFillShade="BF"/>
      </w:tcPr>
    </w:tblStylePr>
  </w:style>
  <w:style w:type="table" w:styleId="206">
    <w:name w:val="Dark List Accent 3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E4572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7280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33C16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33C1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C1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C16" w:themeFill="accent3" w:themeFillShade="BF"/>
      </w:tcPr>
    </w:tblStylePr>
  </w:style>
  <w:style w:type="table" w:styleId="207">
    <w:name w:val="Dark List Accent 4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E8E9A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D9F2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D0D25E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D0D25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25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25E" w:themeFill="accent4" w:themeFillShade="BF"/>
      </w:tcPr>
    </w:tblStylePr>
  </w:style>
  <w:style w:type="table" w:styleId="208">
    <w:name w:val="Dark List Accent 5"/>
    <w:basedOn w:val="88"/>
    <w:semiHidden/>
    <w:unhideWhenUsed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BFAEE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C5B92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DC8A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DC8A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C8A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C8A" w:themeFill="accent5" w:themeFillShade="BF"/>
      </w:tcPr>
    </w:tblStylePr>
  </w:style>
  <w:style w:type="table" w:styleId="209">
    <w:name w:val="Dark List Accent 6"/>
    <w:basedOn w:val="88"/>
    <w:semiHidden/>
    <w:unhideWhenUsed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DF6BB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871D5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CB2B8E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CB2B8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2B8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2B8E" w:themeFill="accent6" w:themeFillShade="BF"/>
      </w:tcPr>
    </w:tblStylePr>
  </w:style>
  <w:style w:type="table" w:styleId="210">
    <w:name w:val="Colorful Shading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1C5DA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1">
    <w:name w:val="Colorful Shading Accent 1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24" w:space="0"/>
        <w:left w:val="single" w:color="2D1A37" w:themeColor="accent1" w:sz="4" w:space="0"/>
        <w:bottom w:val="single" w:color="2D1A37" w:themeColor="accent1" w:sz="4" w:space="0"/>
        <w:right w:val="single" w:color="2D1A37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E2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1C5DA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1A0F20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1A0F20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0F20" w:themeFill="accent1" w:themeFillShade="99"/>
      </w:tcPr>
    </w:tblStylePr>
    <w:tblStylePr w:type="band1Vert">
      <w:tblPr/>
      <w:tcPr>
        <w:shd w:val="clear" w:color="auto" w:fill="B28AC7" w:themeFill="accent1" w:themeFillTint="66"/>
      </w:tcPr>
    </w:tblStylePr>
    <w:tblStylePr w:type="band1Horz">
      <w:tblPr/>
      <w:tcPr>
        <w:shd w:val="clear" w:color="auto" w:fill="A06DBA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2">
    <w:name w:val="Colorful Shading Accent 2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1C5DA" w:themeColor="accent2" w:sz="24" w:space="0"/>
        <w:left w:val="single" w:color="E1C5DA" w:themeColor="accent2" w:sz="4" w:space="0"/>
        <w:bottom w:val="single" w:color="E1C5DA" w:themeColor="accent2" w:sz="4" w:space="0"/>
        <w:right w:val="single" w:color="E1C5DA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F9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1C5DA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A65692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A65692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692" w:themeFill="accent2" w:themeFillShade="99"/>
      </w:tcPr>
    </w:tblStylePr>
    <w:tblStylePr w:type="band1Vert">
      <w:tblPr/>
      <w:tcPr>
        <w:shd w:val="clear" w:color="auto" w:fill="F2E7F0" w:themeFill="accent2" w:themeFillTint="66"/>
      </w:tcPr>
    </w:tblStylePr>
    <w:tblStylePr w:type="band1Horz">
      <w:tblPr/>
      <w:tcPr>
        <w:shd w:val="clear" w:color="auto" w:fill="F0E2EC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3">
    <w:name w:val="Colorful Shading Accent 3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8E9AF" w:themeColor="accent4" w:sz="24" w:space="0"/>
        <w:left w:val="single" w:color="E4572A" w:themeColor="accent3" w:sz="4" w:space="0"/>
        <w:bottom w:val="single" w:color="E4572A" w:themeColor="accent3" w:sz="4" w:space="0"/>
        <w:right w:val="single" w:color="E4572A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EE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8E9A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8F3012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8F3012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3012" w:themeFill="accent3" w:themeFillShade="99"/>
      </w:tcPr>
    </w:tblStylePr>
    <w:tblStylePr w:type="band1Vert">
      <w:tblPr/>
      <w:tcPr>
        <w:shd w:val="clear" w:color="auto" w:fill="F4BBA9" w:themeFill="accent3" w:themeFillTint="66"/>
      </w:tcPr>
    </w:tblStylePr>
    <w:tblStylePr w:type="band1Horz">
      <w:tblPr/>
      <w:tcPr>
        <w:shd w:val="clear" w:color="auto" w:fill="F1AB94" w:themeFill="accent3" w:themeFillTint="7F"/>
      </w:tcPr>
    </w:tblStylePr>
  </w:style>
  <w:style w:type="table" w:styleId="214">
    <w:name w:val="Colorful Shading Accent 4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4572A" w:themeColor="accent3" w:sz="24" w:space="0"/>
        <w:left w:val="single" w:color="E8E9AF" w:themeColor="accent4" w:sz="4" w:space="0"/>
        <w:bottom w:val="single" w:color="E8E9AF" w:themeColor="accent4" w:sz="4" w:space="0"/>
        <w:right w:val="single" w:color="E8E9A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FC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4572A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DBF34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DBF34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BF34" w:themeFill="accent4" w:themeFillShade="99"/>
      </w:tcPr>
    </w:tblStylePr>
    <w:tblStylePr w:type="band1Vert">
      <w:tblPr/>
      <w:tcPr>
        <w:shd w:val="clear" w:color="auto" w:fill="F5F6DE" w:themeFill="accent4" w:themeFillTint="66"/>
      </w:tcPr>
    </w:tblStylePr>
    <w:tblStylePr w:type="band1Horz">
      <w:tblPr/>
      <w:tcPr>
        <w:shd w:val="clear" w:color="auto" w:fill="F3F4D7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5">
    <w:name w:val="Colorful Shading Accent 5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DF6BB3" w:themeColor="accent6" w:sz="24" w:space="0"/>
        <w:left w:val="single" w:color="FBFAEE" w:themeColor="accent5" w:sz="4" w:space="0"/>
        <w:bottom w:val="single" w:color="FBFAEE" w:themeColor="accent5" w:sz="4" w:space="0"/>
        <w:right w:val="single" w:color="FBFAEE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EF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F6BB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D5CB4F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D5CB4F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B4F" w:themeFill="accent5" w:themeFillShade="99"/>
      </w:tcPr>
    </w:tblStylePr>
    <w:tblStylePr w:type="band1Vert">
      <w:tblPr/>
      <w:tcPr>
        <w:shd w:val="clear" w:color="auto" w:fill="FDFCF8" w:themeFill="accent5" w:themeFillTint="66"/>
      </w:tcPr>
    </w:tblStylePr>
    <w:tblStylePr w:type="band1Horz">
      <w:tblPr/>
      <w:tcPr>
        <w:shd w:val="clear" w:color="auto" w:fill="FDFCF6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6">
    <w:name w:val="Colorful Shading Accent 6"/>
    <w:basedOn w:val="88"/>
    <w:semiHidden/>
    <w:unhideWhenUsed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BFAEE" w:themeColor="accent5" w:sz="24" w:space="0"/>
        <w:left w:val="single" w:color="DF6BB3" w:themeColor="accent6" w:sz="4" w:space="0"/>
        <w:bottom w:val="single" w:color="DF6BB3" w:themeColor="accent6" w:sz="4" w:space="0"/>
        <w:right w:val="single" w:color="DF6BB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0F7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BFAEE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A22372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A22372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2372" w:themeFill="accent6" w:themeFillShade="99"/>
      </w:tcPr>
    </w:tblStylePr>
    <w:tblStylePr w:type="band1Vert">
      <w:tblPr/>
      <w:tcPr>
        <w:shd w:val="clear" w:color="auto" w:fill="F2C3E0" w:themeFill="accent6" w:themeFillTint="66"/>
      </w:tcPr>
    </w:tblStylePr>
    <w:tblStylePr w:type="band1Horz">
      <w:tblPr/>
      <w:tcPr>
        <w:shd w:val="clear" w:color="auto" w:fill="EFB5D9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7">
    <w:name w:val="Colorful List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C48DB6" w:themeFill="accent2" w:themeFillShade="CC"/>
      </w:tcPr>
    </w:tblStylePr>
    <w:tblStylePr w:type="lastRow">
      <w:rPr>
        <w:b/>
        <w:bCs/>
        <w:color w:val="C48DB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18">
    <w:name w:val="Colorful List Accent 1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CE2F1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C48DB6" w:themeFill="accent2" w:themeFillShade="CC"/>
      </w:tcPr>
    </w:tblStylePr>
    <w:tblStylePr w:type="lastRow">
      <w:rPr>
        <w:b/>
        <w:bCs/>
        <w:color w:val="C48DB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B7DC" w:themeFill="accent1" w:themeFillTint="3F"/>
      </w:tcPr>
    </w:tblStylePr>
    <w:tblStylePr w:type="band1Horz">
      <w:tblPr/>
      <w:tcPr>
        <w:shd w:val="clear" w:color="auto" w:fill="D8C4E3" w:themeFill="accent1" w:themeFillTint="33"/>
      </w:tcPr>
    </w:tblStylePr>
  </w:style>
  <w:style w:type="table" w:styleId="219">
    <w:name w:val="Colorful List Accent 2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CF9FB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C48DB6" w:themeFill="accent2" w:themeFillShade="CC"/>
      </w:tcPr>
    </w:tblStylePr>
    <w:tblStylePr w:type="lastRow">
      <w:rPr>
        <w:b/>
        <w:bCs/>
        <w:color w:val="C48DB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0F5" w:themeFill="accent2" w:themeFillTint="3F"/>
      </w:tcPr>
    </w:tblStylePr>
    <w:tblStylePr w:type="band1Horz">
      <w:tblPr/>
      <w:tcPr>
        <w:shd w:val="clear" w:color="auto" w:fill="F8F3F7" w:themeFill="accent2" w:themeFillTint="33"/>
      </w:tcPr>
    </w:tblStylePr>
  </w:style>
  <w:style w:type="table" w:styleId="220">
    <w:name w:val="Colorful List Accent 3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CEEEA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D5D76E" w:themeFill="accent4" w:themeFillShade="CC"/>
      </w:tcPr>
    </w:tblStylePr>
    <w:tblStylePr w:type="lastRow">
      <w:rPr>
        <w:b/>
        <w:bCs/>
        <w:color w:val="D6D76F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CA" w:themeFill="accent3" w:themeFillTint="3F"/>
      </w:tcPr>
    </w:tblStylePr>
    <w:tblStylePr w:type="band1Horz">
      <w:tblPr/>
      <w:tcPr>
        <w:shd w:val="clear" w:color="auto" w:fill="F9DDD4" w:themeFill="accent3" w:themeFillTint="33"/>
      </w:tcPr>
    </w:tblStylePr>
  </w:style>
  <w:style w:type="table" w:styleId="221">
    <w:name w:val="Colorful List Accent 4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CFCF7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BF4018" w:themeFill="accent3" w:themeFillShade="CC"/>
      </w:tcPr>
    </w:tblStylePr>
    <w:tblStylePr w:type="lastRow">
      <w:rPr>
        <w:b/>
        <w:bCs/>
        <w:color w:val="C04118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9EB" w:themeFill="accent4" w:themeFillTint="3F"/>
      </w:tcPr>
    </w:tblStylePr>
    <w:tblStylePr w:type="band1Horz">
      <w:tblPr/>
      <w:tcPr>
        <w:shd w:val="clear" w:color="auto" w:fill="FAFAEE" w:themeFill="accent4" w:themeFillTint="33"/>
      </w:tcPr>
    </w:tblStylePr>
  </w:style>
  <w:style w:type="table" w:styleId="222">
    <w:name w:val="Colorful List Accent 5"/>
    <w:basedOn w:val="88"/>
    <w:semiHidden/>
    <w:unhideWhenUsed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EFD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D33497" w:themeFill="accent6" w:themeFillShade="CC"/>
      </w:tcPr>
    </w:tblStylePr>
    <w:tblStylePr w:type="lastRow">
      <w:rPr>
        <w:b/>
        <w:bCs/>
        <w:color w:val="D3359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DFA" w:themeFill="accent5" w:themeFillTint="3F"/>
      </w:tcPr>
    </w:tblStylePr>
    <w:tblStylePr w:type="band1Horz">
      <w:tblPr/>
      <w:tcPr>
        <w:shd w:val="clear" w:color="auto" w:fill="FEFDFB" w:themeFill="accent5" w:themeFillTint="33"/>
      </w:tcPr>
    </w:tblStylePr>
  </w:style>
  <w:style w:type="table" w:styleId="223">
    <w:name w:val="Colorful List Accent 6"/>
    <w:basedOn w:val="88"/>
    <w:semiHidden/>
    <w:unhideWhenUsed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BF0F7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E8E29E" w:themeFill="accent5" w:themeFillShade="CC"/>
      </w:tcPr>
    </w:tblStylePr>
    <w:tblStylePr w:type="lastRow">
      <w:rPr>
        <w:b/>
        <w:bCs/>
        <w:color w:val="E8E39F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AEC" w:themeFill="accent6" w:themeFillTint="3F"/>
      </w:tcPr>
    </w:tblStylePr>
    <w:tblStylePr w:type="band1Horz">
      <w:tblPr/>
      <w:tcPr>
        <w:shd w:val="clear" w:color="auto" w:fill="F8E1EF" w:themeFill="accent6" w:themeFillTint="33"/>
      </w:tcPr>
    </w:tblStylePr>
  </w:style>
  <w:style w:type="table" w:styleId="224">
    <w:name w:val="Colorful Grid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225">
    <w:name w:val="Colorful Grid Accent 1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8C4E3" w:themeFill="accent1" w:themeFillTint="33"/>
    </w:tcPr>
    <w:tblStylePr w:type="firstRow">
      <w:rPr>
        <w:b/>
        <w:bCs/>
      </w:rPr>
      <w:tblPr/>
      <w:tcPr>
        <w:shd w:val="clear" w:color="auto" w:fill="B28AC7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28AC7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11329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211329" w:themeFill="accent1" w:themeFillShade="BF"/>
      </w:tcPr>
    </w:tblStylePr>
    <w:tblStylePr w:type="band1Vert">
      <w:tblPr/>
      <w:tcPr>
        <w:shd w:val="clear" w:color="auto" w:fill="A06DBA" w:themeFill="accent1" w:themeFillTint="7F"/>
      </w:tcPr>
    </w:tblStylePr>
    <w:tblStylePr w:type="band1Horz">
      <w:tblPr/>
      <w:tcPr>
        <w:shd w:val="clear" w:color="auto" w:fill="A06DBA" w:themeFill="accent1" w:themeFillTint="7F"/>
      </w:tcPr>
    </w:tblStylePr>
  </w:style>
  <w:style w:type="table" w:styleId="226">
    <w:name w:val="Colorful Grid Accent 2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8F3F7" w:themeFill="accent2" w:themeFillTint="33"/>
    </w:tcPr>
    <w:tblStylePr w:type="firstRow">
      <w:rPr>
        <w:b/>
        <w:bCs/>
      </w:rPr>
      <w:tblPr/>
      <w:tcPr>
        <w:shd w:val="clear" w:color="auto" w:fill="F2E7F0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7F0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C7FAD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C7FAD" w:themeFill="accent2" w:themeFillShade="BF"/>
      </w:tcPr>
    </w:tblStylePr>
    <w:tblStylePr w:type="band1Vert">
      <w:tblPr/>
      <w:tcPr>
        <w:shd w:val="clear" w:color="auto" w:fill="F0E2EC" w:themeFill="accent2" w:themeFillTint="7F"/>
      </w:tcPr>
    </w:tblStylePr>
    <w:tblStylePr w:type="band1Horz">
      <w:tblPr/>
      <w:tcPr>
        <w:shd w:val="clear" w:color="auto" w:fill="F0E2EC" w:themeFill="accent2" w:themeFillTint="7F"/>
      </w:tcPr>
    </w:tblStylePr>
  </w:style>
  <w:style w:type="table" w:styleId="227">
    <w:name w:val="Colorful Grid Accent 3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9DDD4" w:themeFill="accent3" w:themeFillTint="33"/>
    </w:tcPr>
    <w:tblStylePr w:type="firstRow">
      <w:rPr>
        <w:b/>
        <w:bCs/>
      </w:rPr>
      <w:tblPr/>
      <w:tcPr>
        <w:shd w:val="clear" w:color="auto" w:fill="F4BBA9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4BBA9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33C16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33C16" w:themeFill="accent3" w:themeFillShade="BF"/>
      </w:tcPr>
    </w:tblStylePr>
    <w:tblStylePr w:type="band1Vert">
      <w:tblPr/>
      <w:tcPr>
        <w:shd w:val="clear" w:color="auto" w:fill="F1AB94" w:themeFill="accent3" w:themeFillTint="7F"/>
      </w:tcPr>
    </w:tblStylePr>
    <w:tblStylePr w:type="band1Horz">
      <w:tblPr/>
      <w:tcPr>
        <w:shd w:val="clear" w:color="auto" w:fill="F1AB94" w:themeFill="accent3" w:themeFillTint="7F"/>
      </w:tcPr>
    </w:tblStylePr>
  </w:style>
  <w:style w:type="table" w:styleId="228">
    <w:name w:val="Colorful Grid Accent 4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AFAEE" w:themeFill="accent4" w:themeFillTint="33"/>
    </w:tcPr>
    <w:tblStylePr w:type="firstRow">
      <w:rPr>
        <w:b/>
        <w:bCs/>
      </w:rPr>
      <w:tblPr/>
      <w:tcPr>
        <w:shd w:val="clear" w:color="auto" w:fill="F5F6DE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6DE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D0D25E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D0D25E" w:themeFill="accent4" w:themeFillShade="BF"/>
      </w:tcPr>
    </w:tblStylePr>
    <w:tblStylePr w:type="band1Vert">
      <w:tblPr/>
      <w:tcPr>
        <w:shd w:val="clear" w:color="auto" w:fill="F3F4D7" w:themeFill="accent4" w:themeFillTint="7F"/>
      </w:tcPr>
    </w:tblStylePr>
    <w:tblStylePr w:type="band1Horz">
      <w:tblPr/>
      <w:tcPr>
        <w:shd w:val="clear" w:color="auto" w:fill="F3F4D7" w:themeFill="accent4" w:themeFillTint="7F"/>
      </w:tcPr>
    </w:tblStylePr>
  </w:style>
  <w:style w:type="table" w:styleId="229">
    <w:name w:val="Colorful Grid Accent 5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EFDFB" w:themeFill="accent5" w:themeFillTint="33"/>
    </w:tcPr>
    <w:tblStylePr w:type="firstRow">
      <w:rPr>
        <w:b/>
        <w:bCs/>
      </w:rPr>
      <w:tblPr/>
      <w:tcPr>
        <w:shd w:val="clear" w:color="auto" w:fill="FDFCF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DFCF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DC8A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DC8A" w:themeFill="accent5" w:themeFillShade="BF"/>
      </w:tcPr>
    </w:tblStylePr>
    <w:tblStylePr w:type="band1Vert">
      <w:tblPr/>
      <w:tcPr>
        <w:shd w:val="clear" w:color="auto" w:fill="FDFCF6" w:themeFill="accent5" w:themeFillTint="7F"/>
      </w:tcPr>
    </w:tblStylePr>
    <w:tblStylePr w:type="band1Horz">
      <w:tblPr/>
      <w:tcPr>
        <w:shd w:val="clear" w:color="auto" w:fill="FDFCF6" w:themeFill="accent5" w:themeFillTint="7F"/>
      </w:tcPr>
    </w:tblStylePr>
  </w:style>
  <w:style w:type="table" w:styleId="230">
    <w:name w:val="Colorful Grid Accent 6"/>
    <w:basedOn w:val="88"/>
    <w:semiHidden/>
    <w:unhideWhenUsed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8E1EF" w:themeFill="accent6" w:themeFillTint="33"/>
    </w:tcPr>
    <w:tblStylePr w:type="firstRow">
      <w:rPr>
        <w:b/>
        <w:bCs/>
      </w:rPr>
      <w:tblPr/>
      <w:tcPr>
        <w:shd w:val="clear" w:color="auto" w:fill="F2C3E0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C3E0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B2B8E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B2B8E" w:themeFill="accent6" w:themeFillShade="BF"/>
      </w:tcPr>
    </w:tblStylePr>
    <w:tblStylePr w:type="band1Vert">
      <w:tblPr/>
      <w:tcPr>
        <w:shd w:val="clear" w:color="auto" w:fill="EFB5D9" w:themeFill="accent6" w:themeFillTint="7F"/>
      </w:tcPr>
    </w:tblStylePr>
    <w:tblStylePr w:type="band1Horz">
      <w:tblPr/>
      <w:tcPr>
        <w:shd w:val="clear" w:color="auto" w:fill="EFB5D9" w:themeFill="accent6" w:themeFillTint="7F"/>
      </w:tcPr>
    </w:tblStylePr>
  </w:style>
  <w:style w:type="character" w:styleId="232">
    <w:name w:val="Strong"/>
    <w:basedOn w:val="231"/>
    <w:semiHidden/>
    <w:qFormat/>
    <w:uiPriority w:val="0"/>
    <w:rPr>
      <w:b/>
      <w:bCs/>
    </w:rPr>
  </w:style>
  <w:style w:type="character" w:styleId="233">
    <w:name w:val="endnote reference"/>
    <w:basedOn w:val="231"/>
    <w:semiHidden/>
    <w:qFormat/>
    <w:uiPriority w:val="0"/>
    <w:rPr>
      <w:vertAlign w:val="superscript"/>
    </w:rPr>
  </w:style>
  <w:style w:type="character" w:styleId="234">
    <w:name w:val="page number"/>
    <w:basedOn w:val="231"/>
    <w:semiHidden/>
    <w:qFormat/>
    <w:uiPriority w:val="0"/>
  </w:style>
  <w:style w:type="character" w:styleId="235">
    <w:name w:val="FollowedHyperlink"/>
    <w:basedOn w:val="231"/>
    <w:semiHidden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36">
    <w:name w:val="Emphasis"/>
    <w:basedOn w:val="231"/>
    <w:semiHidden/>
    <w:qFormat/>
    <w:uiPriority w:val="0"/>
    <w:rPr>
      <w:i/>
      <w:iCs/>
    </w:rPr>
  </w:style>
  <w:style w:type="character" w:styleId="237">
    <w:name w:val="line number"/>
    <w:basedOn w:val="231"/>
    <w:semiHidden/>
    <w:qFormat/>
    <w:uiPriority w:val="0"/>
  </w:style>
  <w:style w:type="character" w:styleId="238">
    <w:name w:val="HTML Definition"/>
    <w:basedOn w:val="231"/>
    <w:semiHidden/>
    <w:qFormat/>
    <w:uiPriority w:val="0"/>
    <w:rPr>
      <w:i/>
      <w:iCs/>
    </w:rPr>
  </w:style>
  <w:style w:type="character" w:styleId="239">
    <w:name w:val="HTML Typewriter"/>
    <w:basedOn w:val="231"/>
    <w:semiHidden/>
    <w:uiPriority w:val="0"/>
    <w:rPr>
      <w:rFonts w:ascii="Consolas" w:hAnsi="Consolas"/>
      <w:sz w:val="22"/>
      <w:szCs w:val="20"/>
    </w:rPr>
  </w:style>
  <w:style w:type="character" w:styleId="240">
    <w:name w:val="HTML Acronym"/>
    <w:basedOn w:val="231"/>
    <w:semiHidden/>
    <w:qFormat/>
    <w:uiPriority w:val="0"/>
  </w:style>
  <w:style w:type="character" w:styleId="241">
    <w:name w:val="HTML Variable"/>
    <w:basedOn w:val="231"/>
    <w:semiHidden/>
    <w:qFormat/>
    <w:uiPriority w:val="0"/>
    <w:rPr>
      <w:i/>
      <w:iCs/>
    </w:rPr>
  </w:style>
  <w:style w:type="character" w:styleId="242">
    <w:name w:val="Hyperlink"/>
    <w:basedOn w:val="231"/>
    <w:semiHidden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43">
    <w:name w:val="HTML Code"/>
    <w:basedOn w:val="231"/>
    <w:semiHidden/>
    <w:qFormat/>
    <w:uiPriority w:val="0"/>
    <w:rPr>
      <w:rFonts w:ascii="Consolas" w:hAnsi="Consolas"/>
      <w:sz w:val="22"/>
      <w:szCs w:val="20"/>
    </w:rPr>
  </w:style>
  <w:style w:type="character" w:styleId="244">
    <w:name w:val="annotation reference"/>
    <w:basedOn w:val="231"/>
    <w:semiHidden/>
    <w:qFormat/>
    <w:uiPriority w:val="0"/>
    <w:rPr>
      <w:sz w:val="22"/>
      <w:szCs w:val="16"/>
    </w:rPr>
  </w:style>
  <w:style w:type="character" w:styleId="245">
    <w:name w:val="HTML Cite"/>
    <w:basedOn w:val="231"/>
    <w:semiHidden/>
    <w:qFormat/>
    <w:uiPriority w:val="0"/>
    <w:rPr>
      <w:i/>
      <w:iCs/>
    </w:rPr>
  </w:style>
  <w:style w:type="character" w:styleId="246">
    <w:name w:val="footnote reference"/>
    <w:basedOn w:val="231"/>
    <w:semiHidden/>
    <w:qFormat/>
    <w:uiPriority w:val="0"/>
    <w:rPr>
      <w:vertAlign w:val="superscript"/>
    </w:rPr>
  </w:style>
  <w:style w:type="character" w:styleId="247">
    <w:name w:val="HTML Keyboard"/>
    <w:basedOn w:val="231"/>
    <w:semiHidden/>
    <w:qFormat/>
    <w:uiPriority w:val="0"/>
    <w:rPr>
      <w:rFonts w:ascii="Consolas" w:hAnsi="Consolas"/>
      <w:sz w:val="22"/>
      <w:szCs w:val="20"/>
    </w:rPr>
  </w:style>
  <w:style w:type="character" w:styleId="248">
    <w:name w:val="HTML Sample"/>
    <w:basedOn w:val="231"/>
    <w:semiHidden/>
    <w:uiPriority w:val="0"/>
    <w:rPr>
      <w:rFonts w:ascii="Consolas" w:hAnsi="Consolas"/>
      <w:sz w:val="24"/>
      <w:szCs w:val="24"/>
    </w:rPr>
  </w:style>
  <w:style w:type="character" w:customStyle="1" w:styleId="249">
    <w:name w:val="标题 2 字符"/>
    <w:basedOn w:val="231"/>
    <w:link w:val="4"/>
    <w:qFormat/>
    <w:uiPriority w:val="2"/>
    <w:rPr>
      <w:rFonts w:cs="Tahoma" w:asciiTheme="majorHAnsi" w:hAnsiTheme="majorHAnsi"/>
      <w:b/>
      <w:caps/>
      <w:color w:val="000000" w:themeColor="text1"/>
      <w:sz w:val="20"/>
      <w14:textFill>
        <w14:solidFill>
          <w14:schemeClr w14:val="tx1"/>
        </w14:solidFill>
      </w14:textFill>
    </w:rPr>
  </w:style>
  <w:style w:type="character" w:styleId="250">
    <w:name w:val="Placeholder Text"/>
    <w:basedOn w:val="231"/>
    <w:semiHidden/>
    <w:qFormat/>
    <w:uiPriority w:val="99"/>
    <w:rPr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1">
    <w:name w:val="批注框文本 字符"/>
    <w:basedOn w:val="231"/>
    <w:link w:val="54"/>
    <w:semiHidden/>
    <w:qFormat/>
    <w:uiPriority w:val="0"/>
    <w:rPr>
      <w:rFonts w:ascii="Segoe UI" w:hAnsi="Segoe UI" w:cs="Segoe UI"/>
      <w:color w:val="000000" w:themeColor="text1"/>
      <w:sz w:val="20"/>
      <w:szCs w:val="18"/>
      <w14:textFill>
        <w14:solidFill>
          <w14:schemeClr w14:val="tx1"/>
        </w14:solidFill>
      </w14:textFill>
    </w:rPr>
  </w:style>
  <w:style w:type="paragraph" w:customStyle="1" w:styleId="252">
    <w:name w:val="Bibliography"/>
    <w:basedOn w:val="1"/>
    <w:next w:val="1"/>
    <w:semiHidden/>
    <w:unhideWhenUsed/>
    <w:qFormat/>
    <w:uiPriority w:val="37"/>
  </w:style>
  <w:style w:type="character" w:customStyle="1" w:styleId="253">
    <w:name w:val="正文文本 字符"/>
    <w:basedOn w:val="231"/>
    <w:link w:val="34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54">
    <w:name w:val="正文文本 2 字符"/>
    <w:basedOn w:val="231"/>
    <w:link w:val="76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55">
    <w:name w:val="正文文本 3 字符"/>
    <w:basedOn w:val="231"/>
    <w:link w:val="31"/>
    <w:semiHidden/>
    <w:qFormat/>
    <w:uiPriority w:val="0"/>
    <w:rPr>
      <w:color w:val="000000" w:themeColor="text1"/>
      <w:sz w:val="20"/>
      <w:szCs w:val="16"/>
      <w14:textFill>
        <w14:solidFill>
          <w14:schemeClr w14:val="tx1"/>
        </w14:solidFill>
      </w14:textFill>
    </w:rPr>
  </w:style>
  <w:style w:type="character" w:customStyle="1" w:styleId="256">
    <w:name w:val="正文文本首行缩进 字符"/>
    <w:basedOn w:val="253"/>
    <w:link w:val="86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57">
    <w:name w:val="正文文本缩进 字符"/>
    <w:basedOn w:val="231"/>
    <w:link w:val="35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58">
    <w:name w:val="正文文本首行缩进 2 字符"/>
    <w:basedOn w:val="257"/>
    <w:link w:val="87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59">
    <w:name w:val="正文文本缩进 2 字符"/>
    <w:basedOn w:val="231"/>
    <w:link w:val="51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60">
    <w:name w:val="正文文本缩进 3 字符"/>
    <w:basedOn w:val="231"/>
    <w:link w:val="70"/>
    <w:semiHidden/>
    <w:qFormat/>
    <w:uiPriority w:val="0"/>
    <w:rPr>
      <w:color w:val="000000" w:themeColor="text1"/>
      <w:sz w:val="20"/>
      <w:szCs w:val="16"/>
      <w14:textFill>
        <w14:solidFill>
          <w14:schemeClr w14:val="tx1"/>
        </w14:solidFill>
      </w14:textFill>
    </w:rPr>
  </w:style>
  <w:style w:type="character" w:customStyle="1" w:styleId="261">
    <w:name w:val="Book Title"/>
    <w:basedOn w:val="231"/>
    <w:semiHidden/>
    <w:unhideWhenUsed/>
    <w:qFormat/>
    <w:uiPriority w:val="33"/>
    <w:rPr>
      <w:b/>
      <w:bCs/>
      <w:i/>
      <w:iCs/>
      <w:spacing w:val="5"/>
    </w:rPr>
  </w:style>
  <w:style w:type="character" w:customStyle="1" w:styleId="262">
    <w:name w:val="结束语 字符"/>
    <w:basedOn w:val="231"/>
    <w:link w:val="32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63">
    <w:name w:val="批注文字 字符"/>
    <w:basedOn w:val="231"/>
    <w:link w:val="28"/>
    <w:semiHidden/>
    <w:qFormat/>
    <w:uiPriority w:val="0"/>
    <w:rPr>
      <w:color w:val="000000" w:themeColor="text1"/>
      <w:sz w:val="20"/>
      <w:szCs w:val="20"/>
      <w14:textFill>
        <w14:solidFill>
          <w14:schemeClr w14:val="tx1"/>
        </w14:solidFill>
      </w14:textFill>
    </w:rPr>
  </w:style>
  <w:style w:type="character" w:customStyle="1" w:styleId="264">
    <w:name w:val="批注主题 字符"/>
    <w:basedOn w:val="263"/>
    <w:link w:val="85"/>
    <w:semiHidden/>
    <w:qFormat/>
    <w:uiPriority w:val="0"/>
    <w:rPr>
      <w:b/>
      <w:bCs/>
      <w:color w:val="000000" w:themeColor="text1"/>
      <w:sz w:val="20"/>
      <w:szCs w:val="20"/>
      <w14:textFill>
        <w14:solidFill>
          <w14:schemeClr w14:val="tx1"/>
        </w14:solidFill>
      </w14:textFill>
    </w:rPr>
  </w:style>
  <w:style w:type="character" w:customStyle="1" w:styleId="265">
    <w:name w:val="日期 字符"/>
    <w:basedOn w:val="231"/>
    <w:link w:val="50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66">
    <w:name w:val="文档结构图 字符"/>
    <w:basedOn w:val="231"/>
    <w:link w:val="26"/>
    <w:semiHidden/>
    <w:qFormat/>
    <w:uiPriority w:val="0"/>
    <w:rPr>
      <w:rFonts w:ascii="Segoe UI" w:hAnsi="Segoe UI" w:cs="Segoe UI"/>
      <w:color w:val="000000" w:themeColor="text1"/>
      <w:sz w:val="20"/>
      <w:szCs w:val="16"/>
      <w14:textFill>
        <w14:solidFill>
          <w14:schemeClr w14:val="tx1"/>
        </w14:solidFill>
      </w14:textFill>
    </w:rPr>
  </w:style>
  <w:style w:type="character" w:customStyle="1" w:styleId="267">
    <w:name w:val="电子邮件签名 字符"/>
    <w:basedOn w:val="231"/>
    <w:link w:val="19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68">
    <w:name w:val="尾注文本 字符"/>
    <w:basedOn w:val="231"/>
    <w:link w:val="52"/>
    <w:semiHidden/>
    <w:qFormat/>
    <w:uiPriority w:val="0"/>
    <w:rPr>
      <w:color w:val="000000" w:themeColor="text1"/>
      <w:sz w:val="20"/>
      <w:szCs w:val="20"/>
      <w14:textFill>
        <w14:solidFill>
          <w14:schemeClr w14:val="tx1"/>
        </w14:solidFill>
      </w14:textFill>
    </w:rPr>
  </w:style>
  <w:style w:type="character" w:customStyle="1" w:styleId="269">
    <w:name w:val="脚注文本 字符"/>
    <w:basedOn w:val="231"/>
    <w:link w:val="67"/>
    <w:semiHidden/>
    <w:qFormat/>
    <w:uiPriority w:val="0"/>
    <w:rPr>
      <w:color w:val="000000" w:themeColor="text1"/>
      <w:sz w:val="20"/>
      <w:szCs w:val="20"/>
      <w14:textFill>
        <w14:solidFill>
          <w14:schemeClr w14:val="tx1"/>
        </w14:solidFill>
      </w14:textFill>
    </w:rPr>
  </w:style>
  <w:style w:type="table" w:customStyle="1" w:styleId="270">
    <w:name w:val="Grid Table 1 Light"/>
    <w:basedOn w:val="88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1">
    <w:name w:val="Grid Table 1 Light Accent 1"/>
    <w:basedOn w:val="88"/>
    <w:qFormat/>
    <w:uiPriority w:val="46"/>
    <w:tblPr>
      <w:tblBorders>
        <w:top w:val="single" w:color="B28AC7" w:themeColor="accent1" w:themeTint="66" w:sz="4" w:space="0"/>
        <w:left w:val="single" w:color="B28AC7" w:themeColor="accent1" w:themeTint="66" w:sz="4" w:space="0"/>
        <w:bottom w:val="single" w:color="B28AC7" w:themeColor="accent1" w:themeTint="66" w:sz="4" w:space="0"/>
        <w:right w:val="single" w:color="B28AC7" w:themeColor="accent1" w:themeTint="66" w:sz="4" w:space="0"/>
        <w:insideH w:val="single" w:color="B28AC7" w:themeColor="accent1" w:themeTint="66" w:sz="4" w:space="0"/>
        <w:insideV w:val="single" w:color="B28AC7" w:themeColor="accent1" w:themeTint="66" w:sz="4" w:space="0"/>
      </w:tblBorders>
    </w:tblPr>
    <w:tblStylePr w:type="firstRow">
      <w:rPr>
        <w:b/>
        <w:bCs/>
      </w:rPr>
      <w:tcPr>
        <w:tcBorders>
          <w:bottom w:val="single" w:color="8C51AB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8C51AB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2">
    <w:name w:val="Grid Table 1 Light Accent 2"/>
    <w:basedOn w:val="88"/>
    <w:qFormat/>
    <w:uiPriority w:val="46"/>
    <w:tblPr>
      <w:tblBorders>
        <w:top w:val="single" w:color="F2E7F0" w:themeColor="accent2" w:themeTint="66" w:sz="4" w:space="0"/>
        <w:left w:val="single" w:color="F2E7F0" w:themeColor="accent2" w:themeTint="66" w:sz="4" w:space="0"/>
        <w:bottom w:val="single" w:color="F2E7F0" w:themeColor="accent2" w:themeTint="66" w:sz="4" w:space="0"/>
        <w:right w:val="single" w:color="F2E7F0" w:themeColor="accent2" w:themeTint="66" w:sz="4" w:space="0"/>
        <w:insideH w:val="single" w:color="F2E7F0" w:themeColor="accent2" w:themeTint="66" w:sz="4" w:space="0"/>
        <w:insideV w:val="single" w:color="F2E7F0" w:themeColor="accent2" w:themeTint="66" w:sz="4" w:space="0"/>
      </w:tblBorders>
    </w:tblPr>
    <w:tblStylePr w:type="firstRow">
      <w:rPr>
        <w:b/>
        <w:bCs/>
      </w:rPr>
      <w:tcPr>
        <w:tcBorders>
          <w:bottom w:val="single" w:color="ECDCE8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ECDCE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3">
    <w:name w:val="Grid Table 1 Light Accent 3"/>
    <w:basedOn w:val="88"/>
    <w:qFormat/>
    <w:uiPriority w:val="46"/>
    <w:tblPr>
      <w:tblBorders>
        <w:top w:val="single" w:color="F4BBA9" w:themeColor="accent3" w:themeTint="66" w:sz="4" w:space="0"/>
        <w:left w:val="single" w:color="F4BBA9" w:themeColor="accent3" w:themeTint="66" w:sz="4" w:space="0"/>
        <w:bottom w:val="single" w:color="F4BBA9" w:themeColor="accent3" w:themeTint="66" w:sz="4" w:space="0"/>
        <w:right w:val="single" w:color="F4BBA9" w:themeColor="accent3" w:themeTint="66" w:sz="4" w:space="0"/>
        <w:insideH w:val="single" w:color="F4BBA9" w:themeColor="accent3" w:themeTint="66" w:sz="4" w:space="0"/>
        <w:insideV w:val="single" w:color="F4BBA9" w:themeColor="accent3" w:themeTint="66" w:sz="4" w:space="0"/>
      </w:tblBorders>
    </w:tblPr>
    <w:tblStylePr w:type="firstRow">
      <w:rPr>
        <w:b/>
        <w:bCs/>
      </w:rPr>
      <w:tcPr>
        <w:tcBorders>
          <w:bottom w:val="single" w:color="EE9A7F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EE9A7F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4">
    <w:name w:val="Grid Table 1 Light Accent 4"/>
    <w:basedOn w:val="88"/>
    <w:qFormat/>
    <w:uiPriority w:val="46"/>
    <w:tblPr>
      <w:tblBorders>
        <w:top w:val="single" w:color="F5F6DE" w:themeColor="accent4" w:themeTint="66" w:sz="4" w:space="0"/>
        <w:left w:val="single" w:color="F5F6DE" w:themeColor="accent4" w:themeTint="66" w:sz="4" w:space="0"/>
        <w:bottom w:val="single" w:color="F5F6DE" w:themeColor="accent4" w:themeTint="66" w:sz="4" w:space="0"/>
        <w:right w:val="single" w:color="F5F6DE" w:themeColor="accent4" w:themeTint="66" w:sz="4" w:space="0"/>
        <w:insideH w:val="single" w:color="F5F6DE" w:themeColor="accent4" w:themeTint="66" w:sz="4" w:space="0"/>
        <w:insideV w:val="single" w:color="F5F6DE" w:themeColor="accent4" w:themeTint="66" w:sz="4" w:space="0"/>
      </w:tblBorders>
    </w:tblPr>
    <w:tblStylePr w:type="firstRow">
      <w:rPr>
        <w:b/>
        <w:bCs/>
      </w:rPr>
      <w:tcPr>
        <w:tcBorders>
          <w:bottom w:val="single" w:color="F1F1CE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F1F1CE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5">
    <w:name w:val="Grid Table 1 Light Accent 5"/>
    <w:basedOn w:val="88"/>
    <w:qFormat/>
    <w:uiPriority w:val="46"/>
    <w:tblPr>
      <w:tblBorders>
        <w:top w:val="single" w:color="FDFCF8" w:themeColor="accent5" w:themeTint="66" w:sz="4" w:space="0"/>
        <w:left w:val="single" w:color="FDFCF8" w:themeColor="accent5" w:themeTint="66" w:sz="4" w:space="0"/>
        <w:bottom w:val="single" w:color="FDFCF8" w:themeColor="accent5" w:themeTint="66" w:sz="4" w:space="0"/>
        <w:right w:val="single" w:color="FDFCF8" w:themeColor="accent5" w:themeTint="66" w:sz="4" w:space="0"/>
        <w:insideH w:val="single" w:color="FDFCF8" w:themeColor="accent5" w:themeTint="66" w:sz="4" w:space="0"/>
        <w:insideV w:val="single" w:color="FDFCF8" w:themeColor="accent5" w:themeTint="66" w:sz="4" w:space="0"/>
      </w:tblBorders>
    </w:tblPr>
    <w:tblStylePr w:type="firstRow">
      <w:rPr>
        <w:b/>
        <w:bCs/>
      </w:rPr>
      <w:tcPr>
        <w:tcBorders>
          <w:bottom w:val="single" w:color="FCFBF4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FCFBF4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6">
    <w:name w:val="Grid Table 1 Light Accent 6"/>
    <w:basedOn w:val="88"/>
    <w:qFormat/>
    <w:uiPriority w:val="46"/>
    <w:tblPr>
      <w:tblBorders>
        <w:top w:val="single" w:color="F2C3E0" w:themeColor="accent6" w:themeTint="66" w:sz="4" w:space="0"/>
        <w:left w:val="single" w:color="F2C3E0" w:themeColor="accent6" w:themeTint="66" w:sz="4" w:space="0"/>
        <w:bottom w:val="single" w:color="F2C3E0" w:themeColor="accent6" w:themeTint="66" w:sz="4" w:space="0"/>
        <w:right w:val="single" w:color="F2C3E0" w:themeColor="accent6" w:themeTint="66" w:sz="4" w:space="0"/>
        <w:insideH w:val="single" w:color="F2C3E0" w:themeColor="accent6" w:themeTint="66" w:sz="4" w:space="0"/>
        <w:insideV w:val="single" w:color="F2C3E0" w:themeColor="accent6" w:themeTint="66" w:sz="4" w:space="0"/>
      </w:tblBorders>
    </w:tblPr>
    <w:tblStylePr w:type="firstRow">
      <w:rPr>
        <w:b/>
        <w:bCs/>
      </w:rPr>
      <w:tcPr>
        <w:tcBorders>
          <w:bottom w:val="single" w:color="EBA6D1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EBA6D1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7">
    <w:name w:val="Grid Table 2"/>
    <w:basedOn w:val="88"/>
    <w:qFormat/>
    <w:uiPriority w:val="47"/>
    <w:tblPr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278">
    <w:name w:val="Grid Table 2 Accent 1"/>
    <w:basedOn w:val="88"/>
    <w:qFormat/>
    <w:uiPriority w:val="47"/>
    <w:tblPr>
      <w:tblBorders>
        <w:top w:val="single" w:color="8C51AB" w:themeColor="accent1" w:themeTint="99" w:sz="2" w:space="0"/>
        <w:bottom w:val="single" w:color="8C51AB" w:themeColor="accent1" w:themeTint="99" w:sz="2" w:space="0"/>
        <w:insideH w:val="single" w:color="8C51AB" w:themeColor="accent1" w:themeTint="99" w:sz="2" w:space="0"/>
        <w:insideV w:val="single" w:color="8C51AB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8C51AB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8C51AB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279">
    <w:name w:val="Grid Table 2 Accent 2"/>
    <w:basedOn w:val="88"/>
    <w:qFormat/>
    <w:uiPriority w:val="47"/>
    <w:tblPr>
      <w:tblBorders>
        <w:top w:val="single" w:color="ECDCE8" w:themeColor="accent2" w:themeTint="99" w:sz="2" w:space="0"/>
        <w:bottom w:val="single" w:color="ECDCE8" w:themeColor="accent2" w:themeTint="99" w:sz="2" w:space="0"/>
        <w:insideH w:val="single" w:color="ECDCE8" w:themeColor="accent2" w:themeTint="99" w:sz="2" w:space="0"/>
        <w:insideV w:val="single" w:color="ECDCE8" w:themeColor="accent2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ECDCE8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ECDCE8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280">
    <w:name w:val="Grid Table 2 Accent 3"/>
    <w:basedOn w:val="88"/>
    <w:qFormat/>
    <w:uiPriority w:val="47"/>
    <w:tblPr>
      <w:tblBorders>
        <w:top w:val="single" w:color="EE9A7F" w:themeColor="accent3" w:themeTint="99" w:sz="2" w:space="0"/>
        <w:bottom w:val="single" w:color="EE9A7F" w:themeColor="accent3" w:themeTint="99" w:sz="2" w:space="0"/>
        <w:insideH w:val="single" w:color="EE9A7F" w:themeColor="accent3" w:themeTint="99" w:sz="2" w:space="0"/>
        <w:insideV w:val="single" w:color="EE9A7F" w:themeColor="accent3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EE9A7F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EE9A7F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281">
    <w:name w:val="Grid Table 2 Accent 4"/>
    <w:basedOn w:val="88"/>
    <w:qFormat/>
    <w:uiPriority w:val="47"/>
    <w:tblPr>
      <w:tblBorders>
        <w:top w:val="single" w:color="F1F1CE" w:themeColor="accent4" w:themeTint="99" w:sz="2" w:space="0"/>
        <w:bottom w:val="single" w:color="F1F1CE" w:themeColor="accent4" w:themeTint="99" w:sz="2" w:space="0"/>
        <w:insideH w:val="single" w:color="F1F1CE" w:themeColor="accent4" w:themeTint="99" w:sz="2" w:space="0"/>
        <w:insideV w:val="single" w:color="F1F1CE" w:themeColor="accent4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1F1CE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1F1CE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282">
    <w:name w:val="Grid Table 2 Accent 5"/>
    <w:basedOn w:val="88"/>
    <w:qFormat/>
    <w:uiPriority w:val="47"/>
    <w:tblPr>
      <w:tblBorders>
        <w:top w:val="single" w:color="FCFBF4" w:themeColor="accent5" w:themeTint="99" w:sz="2" w:space="0"/>
        <w:bottom w:val="single" w:color="FCFBF4" w:themeColor="accent5" w:themeTint="99" w:sz="2" w:space="0"/>
        <w:insideH w:val="single" w:color="FCFBF4" w:themeColor="accent5" w:themeTint="99" w:sz="2" w:space="0"/>
        <w:insideV w:val="single" w:color="FCFBF4" w:themeColor="accent5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CFBF4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CFBF4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283">
    <w:name w:val="Grid Table 2 Accent 6"/>
    <w:basedOn w:val="88"/>
    <w:qFormat/>
    <w:uiPriority w:val="47"/>
    <w:tblPr>
      <w:tblBorders>
        <w:top w:val="single" w:color="EBA6D1" w:themeColor="accent6" w:themeTint="99" w:sz="2" w:space="0"/>
        <w:bottom w:val="single" w:color="EBA6D1" w:themeColor="accent6" w:themeTint="99" w:sz="2" w:space="0"/>
        <w:insideH w:val="single" w:color="EBA6D1" w:themeColor="accent6" w:themeTint="99" w:sz="2" w:space="0"/>
        <w:insideV w:val="single" w:color="EBA6D1" w:themeColor="accent6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EBA6D1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EBA6D1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284">
    <w:name w:val="Grid Table 3"/>
    <w:basedOn w:val="88"/>
    <w:qFormat/>
    <w:uiPriority w:val="48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285">
    <w:name w:val="Grid Table 3 Accent 1"/>
    <w:basedOn w:val="88"/>
    <w:qFormat/>
    <w:uiPriority w:val="48"/>
    <w:tblPr>
      <w:tblBorders>
        <w:top w:val="single" w:color="8C51AB" w:themeColor="accent1" w:themeTint="99" w:sz="4" w:space="0"/>
        <w:left w:val="single" w:color="8C51AB" w:themeColor="accent1" w:themeTint="99" w:sz="4" w:space="0"/>
        <w:bottom w:val="single" w:color="8C51AB" w:themeColor="accent1" w:themeTint="99" w:sz="4" w:space="0"/>
        <w:right w:val="single" w:color="8C51AB" w:themeColor="accent1" w:themeTint="99" w:sz="4" w:space="0"/>
        <w:insideH w:val="single" w:color="8C51AB" w:themeColor="accent1" w:themeTint="99" w:sz="4" w:space="0"/>
        <w:insideV w:val="single" w:color="8C51AB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  <w:tblStylePr w:type="neCell">
      <w:tcPr>
        <w:tcBorders>
          <w:bottom w:val="single" w:color="8C51AB" w:themeColor="accent1" w:themeTint="99" w:sz="4" w:space="0"/>
        </w:tcBorders>
      </w:tcPr>
    </w:tblStylePr>
    <w:tblStylePr w:type="nwCell">
      <w:tcPr>
        <w:tcBorders>
          <w:bottom w:val="single" w:color="8C51AB" w:themeColor="accent1" w:themeTint="99" w:sz="4" w:space="0"/>
        </w:tcBorders>
      </w:tcPr>
    </w:tblStylePr>
    <w:tblStylePr w:type="seCell">
      <w:tcPr>
        <w:tcBorders>
          <w:top w:val="single" w:color="8C51AB" w:themeColor="accent1" w:themeTint="99" w:sz="4" w:space="0"/>
        </w:tcBorders>
      </w:tcPr>
    </w:tblStylePr>
    <w:tblStylePr w:type="swCell">
      <w:tcPr>
        <w:tcBorders>
          <w:top w:val="single" w:color="8C51AB" w:themeColor="accent1" w:themeTint="99" w:sz="4" w:space="0"/>
        </w:tcBorders>
      </w:tcPr>
    </w:tblStylePr>
  </w:style>
  <w:style w:type="table" w:customStyle="1" w:styleId="286">
    <w:name w:val="Grid Table 3 Accent 2"/>
    <w:basedOn w:val="88"/>
    <w:qFormat/>
    <w:uiPriority w:val="48"/>
    <w:tblPr>
      <w:tblBorders>
        <w:top w:val="single" w:color="ECDCE8" w:themeColor="accent2" w:themeTint="99" w:sz="4" w:space="0"/>
        <w:left w:val="single" w:color="ECDCE8" w:themeColor="accent2" w:themeTint="99" w:sz="4" w:space="0"/>
        <w:bottom w:val="single" w:color="ECDCE8" w:themeColor="accent2" w:themeTint="99" w:sz="4" w:space="0"/>
        <w:right w:val="single" w:color="ECDCE8" w:themeColor="accent2" w:themeTint="99" w:sz="4" w:space="0"/>
        <w:insideH w:val="single" w:color="ECDCE8" w:themeColor="accent2" w:themeTint="99" w:sz="4" w:space="0"/>
        <w:insideV w:val="single" w:color="ECDCE8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  <w:tblStylePr w:type="neCell">
      <w:tcPr>
        <w:tcBorders>
          <w:bottom w:val="single" w:color="ECDCE8" w:themeColor="accent2" w:themeTint="99" w:sz="4" w:space="0"/>
        </w:tcBorders>
      </w:tcPr>
    </w:tblStylePr>
    <w:tblStylePr w:type="nwCell">
      <w:tcPr>
        <w:tcBorders>
          <w:bottom w:val="single" w:color="ECDCE8" w:themeColor="accent2" w:themeTint="99" w:sz="4" w:space="0"/>
        </w:tcBorders>
      </w:tcPr>
    </w:tblStylePr>
    <w:tblStylePr w:type="seCell">
      <w:tcPr>
        <w:tcBorders>
          <w:top w:val="single" w:color="ECDCE8" w:themeColor="accent2" w:themeTint="99" w:sz="4" w:space="0"/>
        </w:tcBorders>
      </w:tcPr>
    </w:tblStylePr>
    <w:tblStylePr w:type="swCell">
      <w:tcPr>
        <w:tcBorders>
          <w:top w:val="single" w:color="ECDCE8" w:themeColor="accent2" w:themeTint="99" w:sz="4" w:space="0"/>
        </w:tcBorders>
      </w:tcPr>
    </w:tblStylePr>
  </w:style>
  <w:style w:type="table" w:customStyle="1" w:styleId="287">
    <w:name w:val="Grid Table 3 Accent 3"/>
    <w:basedOn w:val="88"/>
    <w:qFormat/>
    <w:uiPriority w:val="48"/>
    <w:tblPr>
      <w:tblBorders>
        <w:top w:val="single" w:color="EE9A7F" w:themeColor="accent3" w:themeTint="99" w:sz="4" w:space="0"/>
        <w:left w:val="single" w:color="EE9A7F" w:themeColor="accent3" w:themeTint="99" w:sz="4" w:space="0"/>
        <w:bottom w:val="single" w:color="EE9A7F" w:themeColor="accent3" w:themeTint="99" w:sz="4" w:space="0"/>
        <w:right w:val="single" w:color="EE9A7F" w:themeColor="accent3" w:themeTint="99" w:sz="4" w:space="0"/>
        <w:insideH w:val="single" w:color="EE9A7F" w:themeColor="accent3" w:themeTint="99" w:sz="4" w:space="0"/>
        <w:insideV w:val="single" w:color="EE9A7F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  <w:tblStylePr w:type="neCell">
      <w:tcPr>
        <w:tcBorders>
          <w:bottom w:val="single" w:color="EE9A7F" w:themeColor="accent3" w:themeTint="99" w:sz="4" w:space="0"/>
        </w:tcBorders>
      </w:tcPr>
    </w:tblStylePr>
    <w:tblStylePr w:type="nwCell">
      <w:tcPr>
        <w:tcBorders>
          <w:bottom w:val="single" w:color="EE9A7F" w:themeColor="accent3" w:themeTint="99" w:sz="4" w:space="0"/>
        </w:tcBorders>
      </w:tcPr>
    </w:tblStylePr>
    <w:tblStylePr w:type="seCell">
      <w:tcPr>
        <w:tcBorders>
          <w:top w:val="single" w:color="EE9A7F" w:themeColor="accent3" w:themeTint="99" w:sz="4" w:space="0"/>
        </w:tcBorders>
      </w:tcPr>
    </w:tblStylePr>
    <w:tblStylePr w:type="swCell">
      <w:tcPr>
        <w:tcBorders>
          <w:top w:val="single" w:color="EE9A7F" w:themeColor="accent3" w:themeTint="99" w:sz="4" w:space="0"/>
        </w:tcBorders>
      </w:tcPr>
    </w:tblStylePr>
  </w:style>
  <w:style w:type="table" w:customStyle="1" w:styleId="288">
    <w:name w:val="Grid Table 3 Accent 4"/>
    <w:basedOn w:val="88"/>
    <w:qFormat/>
    <w:uiPriority w:val="48"/>
    <w:tblPr>
      <w:tblBorders>
        <w:top w:val="single" w:color="F1F1CE" w:themeColor="accent4" w:themeTint="99" w:sz="4" w:space="0"/>
        <w:left w:val="single" w:color="F1F1CE" w:themeColor="accent4" w:themeTint="99" w:sz="4" w:space="0"/>
        <w:bottom w:val="single" w:color="F1F1CE" w:themeColor="accent4" w:themeTint="99" w:sz="4" w:space="0"/>
        <w:right w:val="single" w:color="F1F1CE" w:themeColor="accent4" w:themeTint="99" w:sz="4" w:space="0"/>
        <w:insideH w:val="single" w:color="F1F1CE" w:themeColor="accent4" w:themeTint="99" w:sz="4" w:space="0"/>
        <w:insideV w:val="single" w:color="F1F1CE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  <w:tblStylePr w:type="neCell">
      <w:tcPr>
        <w:tcBorders>
          <w:bottom w:val="single" w:color="F1F1CE" w:themeColor="accent4" w:themeTint="99" w:sz="4" w:space="0"/>
        </w:tcBorders>
      </w:tcPr>
    </w:tblStylePr>
    <w:tblStylePr w:type="nwCell">
      <w:tcPr>
        <w:tcBorders>
          <w:bottom w:val="single" w:color="F1F1CE" w:themeColor="accent4" w:themeTint="99" w:sz="4" w:space="0"/>
        </w:tcBorders>
      </w:tcPr>
    </w:tblStylePr>
    <w:tblStylePr w:type="seCell">
      <w:tcPr>
        <w:tcBorders>
          <w:top w:val="single" w:color="F1F1CE" w:themeColor="accent4" w:themeTint="99" w:sz="4" w:space="0"/>
        </w:tcBorders>
      </w:tcPr>
    </w:tblStylePr>
    <w:tblStylePr w:type="swCell">
      <w:tcPr>
        <w:tcBorders>
          <w:top w:val="single" w:color="F1F1CE" w:themeColor="accent4" w:themeTint="99" w:sz="4" w:space="0"/>
        </w:tcBorders>
      </w:tcPr>
    </w:tblStylePr>
  </w:style>
  <w:style w:type="table" w:customStyle="1" w:styleId="289">
    <w:name w:val="Grid Table 3 Accent 5"/>
    <w:basedOn w:val="88"/>
    <w:qFormat/>
    <w:uiPriority w:val="48"/>
    <w:tblPr>
      <w:tblBorders>
        <w:top w:val="single" w:color="FCFBF4" w:themeColor="accent5" w:themeTint="99" w:sz="4" w:space="0"/>
        <w:left w:val="single" w:color="FCFBF4" w:themeColor="accent5" w:themeTint="99" w:sz="4" w:space="0"/>
        <w:bottom w:val="single" w:color="FCFBF4" w:themeColor="accent5" w:themeTint="99" w:sz="4" w:space="0"/>
        <w:right w:val="single" w:color="FCFBF4" w:themeColor="accent5" w:themeTint="99" w:sz="4" w:space="0"/>
        <w:insideH w:val="single" w:color="FCFBF4" w:themeColor="accent5" w:themeTint="99" w:sz="4" w:space="0"/>
        <w:insideV w:val="single" w:color="FCFBF4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  <w:tblStylePr w:type="neCell">
      <w:tcPr>
        <w:tcBorders>
          <w:bottom w:val="single" w:color="FCFBF4" w:themeColor="accent5" w:themeTint="99" w:sz="4" w:space="0"/>
        </w:tcBorders>
      </w:tcPr>
    </w:tblStylePr>
    <w:tblStylePr w:type="nwCell">
      <w:tcPr>
        <w:tcBorders>
          <w:bottom w:val="single" w:color="FCFBF4" w:themeColor="accent5" w:themeTint="99" w:sz="4" w:space="0"/>
        </w:tcBorders>
      </w:tcPr>
    </w:tblStylePr>
    <w:tblStylePr w:type="seCell">
      <w:tcPr>
        <w:tcBorders>
          <w:top w:val="single" w:color="FCFBF4" w:themeColor="accent5" w:themeTint="99" w:sz="4" w:space="0"/>
        </w:tcBorders>
      </w:tcPr>
    </w:tblStylePr>
    <w:tblStylePr w:type="swCell">
      <w:tcPr>
        <w:tcBorders>
          <w:top w:val="single" w:color="FCFBF4" w:themeColor="accent5" w:themeTint="99" w:sz="4" w:space="0"/>
        </w:tcBorders>
      </w:tcPr>
    </w:tblStylePr>
  </w:style>
  <w:style w:type="table" w:customStyle="1" w:styleId="290">
    <w:name w:val="Grid Table 3 Accent 6"/>
    <w:basedOn w:val="88"/>
    <w:qFormat/>
    <w:uiPriority w:val="48"/>
    <w:tblPr>
      <w:tblBorders>
        <w:top w:val="single" w:color="EBA6D1" w:themeColor="accent6" w:themeTint="99" w:sz="4" w:space="0"/>
        <w:left w:val="single" w:color="EBA6D1" w:themeColor="accent6" w:themeTint="99" w:sz="4" w:space="0"/>
        <w:bottom w:val="single" w:color="EBA6D1" w:themeColor="accent6" w:themeTint="99" w:sz="4" w:space="0"/>
        <w:right w:val="single" w:color="EBA6D1" w:themeColor="accent6" w:themeTint="99" w:sz="4" w:space="0"/>
        <w:insideH w:val="single" w:color="EBA6D1" w:themeColor="accent6" w:themeTint="99" w:sz="4" w:space="0"/>
        <w:insideV w:val="single" w:color="EBA6D1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  <w:tblStylePr w:type="neCell">
      <w:tcPr>
        <w:tcBorders>
          <w:bottom w:val="single" w:color="EBA6D1" w:themeColor="accent6" w:themeTint="99" w:sz="4" w:space="0"/>
        </w:tcBorders>
      </w:tcPr>
    </w:tblStylePr>
    <w:tblStylePr w:type="nwCell">
      <w:tcPr>
        <w:tcBorders>
          <w:bottom w:val="single" w:color="EBA6D1" w:themeColor="accent6" w:themeTint="99" w:sz="4" w:space="0"/>
        </w:tcBorders>
      </w:tcPr>
    </w:tblStylePr>
    <w:tblStylePr w:type="seCell">
      <w:tcPr>
        <w:tcBorders>
          <w:top w:val="single" w:color="EBA6D1" w:themeColor="accent6" w:themeTint="99" w:sz="4" w:space="0"/>
        </w:tcBorders>
      </w:tcPr>
    </w:tblStylePr>
    <w:tblStylePr w:type="swCell">
      <w:tcPr>
        <w:tcBorders>
          <w:top w:val="single" w:color="EBA6D1" w:themeColor="accent6" w:themeTint="99" w:sz="4" w:space="0"/>
        </w:tcBorders>
      </w:tcPr>
    </w:tblStylePr>
  </w:style>
  <w:style w:type="table" w:customStyle="1" w:styleId="291">
    <w:name w:val="Grid Table 4"/>
    <w:basedOn w:val="88"/>
    <w:qFormat/>
    <w:uiPriority w:val="49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292">
    <w:name w:val="Grid Table 4 Accent 1"/>
    <w:basedOn w:val="88"/>
    <w:qFormat/>
    <w:uiPriority w:val="49"/>
    <w:tblPr>
      <w:tblBorders>
        <w:top w:val="single" w:color="8C51AB" w:themeColor="accent1" w:themeTint="99" w:sz="4" w:space="0"/>
        <w:left w:val="single" w:color="8C51AB" w:themeColor="accent1" w:themeTint="99" w:sz="4" w:space="0"/>
        <w:bottom w:val="single" w:color="8C51AB" w:themeColor="accent1" w:themeTint="99" w:sz="4" w:space="0"/>
        <w:right w:val="single" w:color="8C51AB" w:themeColor="accent1" w:themeTint="99" w:sz="4" w:space="0"/>
        <w:insideH w:val="single" w:color="8C51AB" w:themeColor="accent1" w:themeTint="99" w:sz="4" w:space="0"/>
        <w:insideV w:val="single" w:color="8C51AB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2D1A37" w:themeColor="accent1" w:sz="4" w:space="0"/>
          <w:left w:val="single" w:color="2D1A37" w:themeColor="accent1" w:sz="4" w:space="0"/>
          <w:bottom w:val="single" w:color="2D1A37" w:themeColor="accent1" w:sz="4" w:space="0"/>
          <w:right w:val="single" w:color="2D1A37" w:themeColor="accent1" w:sz="4" w:space="0"/>
          <w:insideH w:val="nil"/>
          <w:insideV w:val="nil"/>
        </w:tcBorders>
        <w:shd w:val="clear" w:color="auto" w:fill="2D1A37" w:themeFill="accent1"/>
      </w:tcPr>
    </w:tblStylePr>
    <w:tblStylePr w:type="lastRow">
      <w:rPr>
        <w:b/>
        <w:bCs/>
      </w:rPr>
      <w:tcPr>
        <w:tcBorders>
          <w:top w:val="double" w:color="2D1A37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293">
    <w:name w:val="Grid Table 4 Accent 2"/>
    <w:basedOn w:val="88"/>
    <w:qFormat/>
    <w:uiPriority w:val="49"/>
    <w:tblPr>
      <w:tblBorders>
        <w:top w:val="single" w:color="ECDCE8" w:themeColor="accent2" w:themeTint="99" w:sz="4" w:space="0"/>
        <w:left w:val="single" w:color="ECDCE8" w:themeColor="accent2" w:themeTint="99" w:sz="4" w:space="0"/>
        <w:bottom w:val="single" w:color="ECDCE8" w:themeColor="accent2" w:themeTint="99" w:sz="4" w:space="0"/>
        <w:right w:val="single" w:color="ECDCE8" w:themeColor="accent2" w:themeTint="99" w:sz="4" w:space="0"/>
        <w:insideH w:val="single" w:color="ECDCE8" w:themeColor="accent2" w:themeTint="99" w:sz="4" w:space="0"/>
        <w:insideV w:val="single" w:color="ECDCE8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1C5DA" w:themeColor="accent2" w:sz="4" w:space="0"/>
          <w:left w:val="single" w:color="E1C5DA" w:themeColor="accent2" w:sz="4" w:space="0"/>
          <w:bottom w:val="single" w:color="E1C5DA" w:themeColor="accent2" w:sz="4" w:space="0"/>
          <w:right w:val="single" w:color="E1C5DA" w:themeColor="accent2" w:sz="4" w:space="0"/>
          <w:insideH w:val="nil"/>
          <w:insideV w:val="nil"/>
        </w:tcBorders>
        <w:shd w:val="clear" w:color="auto" w:fill="E1C5DA" w:themeFill="accent2"/>
      </w:tcPr>
    </w:tblStylePr>
    <w:tblStylePr w:type="lastRow">
      <w:rPr>
        <w:b/>
        <w:bCs/>
      </w:rPr>
      <w:tcPr>
        <w:tcBorders>
          <w:top w:val="double" w:color="E1C5DA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294">
    <w:name w:val="Grid Table 4 Accent 3"/>
    <w:basedOn w:val="88"/>
    <w:qFormat/>
    <w:uiPriority w:val="49"/>
    <w:tblPr>
      <w:tblBorders>
        <w:top w:val="single" w:color="EE9A7F" w:themeColor="accent3" w:themeTint="99" w:sz="4" w:space="0"/>
        <w:left w:val="single" w:color="EE9A7F" w:themeColor="accent3" w:themeTint="99" w:sz="4" w:space="0"/>
        <w:bottom w:val="single" w:color="EE9A7F" w:themeColor="accent3" w:themeTint="99" w:sz="4" w:space="0"/>
        <w:right w:val="single" w:color="EE9A7F" w:themeColor="accent3" w:themeTint="99" w:sz="4" w:space="0"/>
        <w:insideH w:val="single" w:color="EE9A7F" w:themeColor="accent3" w:themeTint="99" w:sz="4" w:space="0"/>
        <w:insideV w:val="single" w:color="EE9A7F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4572A" w:themeColor="accent3" w:sz="4" w:space="0"/>
          <w:left w:val="single" w:color="E4572A" w:themeColor="accent3" w:sz="4" w:space="0"/>
          <w:bottom w:val="single" w:color="E4572A" w:themeColor="accent3" w:sz="4" w:space="0"/>
          <w:right w:val="single" w:color="E4572A" w:themeColor="accent3" w:sz="4" w:space="0"/>
          <w:insideH w:val="nil"/>
          <w:insideV w:val="nil"/>
        </w:tcBorders>
        <w:shd w:val="clear" w:color="auto" w:fill="E4572A" w:themeFill="accent3"/>
      </w:tcPr>
    </w:tblStylePr>
    <w:tblStylePr w:type="lastRow">
      <w:rPr>
        <w:b/>
        <w:bCs/>
      </w:rPr>
      <w:tcPr>
        <w:tcBorders>
          <w:top w:val="double" w:color="E4572A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295">
    <w:name w:val="Grid Table 4 Accent 4"/>
    <w:basedOn w:val="88"/>
    <w:qFormat/>
    <w:uiPriority w:val="49"/>
    <w:tblPr>
      <w:tblBorders>
        <w:top w:val="single" w:color="F1F1CE" w:themeColor="accent4" w:themeTint="99" w:sz="4" w:space="0"/>
        <w:left w:val="single" w:color="F1F1CE" w:themeColor="accent4" w:themeTint="99" w:sz="4" w:space="0"/>
        <w:bottom w:val="single" w:color="F1F1CE" w:themeColor="accent4" w:themeTint="99" w:sz="4" w:space="0"/>
        <w:right w:val="single" w:color="F1F1CE" w:themeColor="accent4" w:themeTint="99" w:sz="4" w:space="0"/>
        <w:insideH w:val="single" w:color="F1F1CE" w:themeColor="accent4" w:themeTint="99" w:sz="4" w:space="0"/>
        <w:insideV w:val="single" w:color="F1F1CE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8E9AF" w:themeColor="accent4" w:sz="4" w:space="0"/>
          <w:left w:val="single" w:color="E8E9AF" w:themeColor="accent4" w:sz="4" w:space="0"/>
          <w:bottom w:val="single" w:color="E8E9AF" w:themeColor="accent4" w:sz="4" w:space="0"/>
          <w:right w:val="single" w:color="E8E9AF" w:themeColor="accent4" w:sz="4" w:space="0"/>
          <w:insideH w:val="nil"/>
          <w:insideV w:val="nil"/>
        </w:tcBorders>
        <w:shd w:val="clear" w:color="auto" w:fill="E8E9AF" w:themeFill="accent4"/>
      </w:tcPr>
    </w:tblStylePr>
    <w:tblStylePr w:type="lastRow">
      <w:rPr>
        <w:b/>
        <w:bCs/>
      </w:rPr>
      <w:tcPr>
        <w:tcBorders>
          <w:top w:val="double" w:color="E8E9A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296">
    <w:name w:val="Grid Table 4 Accent 5"/>
    <w:basedOn w:val="88"/>
    <w:qFormat/>
    <w:uiPriority w:val="49"/>
    <w:tblPr>
      <w:tblBorders>
        <w:top w:val="single" w:color="FCFBF4" w:themeColor="accent5" w:themeTint="99" w:sz="4" w:space="0"/>
        <w:left w:val="single" w:color="FCFBF4" w:themeColor="accent5" w:themeTint="99" w:sz="4" w:space="0"/>
        <w:bottom w:val="single" w:color="FCFBF4" w:themeColor="accent5" w:themeTint="99" w:sz="4" w:space="0"/>
        <w:right w:val="single" w:color="FCFBF4" w:themeColor="accent5" w:themeTint="99" w:sz="4" w:space="0"/>
        <w:insideH w:val="single" w:color="FCFBF4" w:themeColor="accent5" w:themeTint="99" w:sz="4" w:space="0"/>
        <w:insideV w:val="single" w:color="FCFBF4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BFAEE" w:themeColor="accent5" w:sz="4" w:space="0"/>
          <w:left w:val="single" w:color="FBFAEE" w:themeColor="accent5" w:sz="4" w:space="0"/>
          <w:bottom w:val="single" w:color="FBFAEE" w:themeColor="accent5" w:sz="4" w:space="0"/>
          <w:right w:val="single" w:color="FBFAEE" w:themeColor="accent5" w:sz="4" w:space="0"/>
          <w:insideH w:val="nil"/>
          <w:insideV w:val="nil"/>
        </w:tcBorders>
        <w:shd w:val="clear" w:color="auto" w:fill="FBFAEE" w:themeFill="accent5"/>
      </w:tcPr>
    </w:tblStylePr>
    <w:tblStylePr w:type="lastRow">
      <w:rPr>
        <w:b/>
        <w:bCs/>
      </w:rPr>
      <w:tcPr>
        <w:tcBorders>
          <w:top w:val="double" w:color="FBFAEE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297">
    <w:name w:val="Grid Table 4 Accent 6"/>
    <w:basedOn w:val="88"/>
    <w:qFormat/>
    <w:uiPriority w:val="49"/>
    <w:tblPr>
      <w:tblBorders>
        <w:top w:val="single" w:color="EBA6D1" w:themeColor="accent6" w:themeTint="99" w:sz="4" w:space="0"/>
        <w:left w:val="single" w:color="EBA6D1" w:themeColor="accent6" w:themeTint="99" w:sz="4" w:space="0"/>
        <w:bottom w:val="single" w:color="EBA6D1" w:themeColor="accent6" w:themeTint="99" w:sz="4" w:space="0"/>
        <w:right w:val="single" w:color="EBA6D1" w:themeColor="accent6" w:themeTint="99" w:sz="4" w:space="0"/>
        <w:insideH w:val="single" w:color="EBA6D1" w:themeColor="accent6" w:themeTint="99" w:sz="4" w:space="0"/>
        <w:insideV w:val="single" w:color="EBA6D1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DF6BB3" w:themeColor="accent6" w:sz="4" w:space="0"/>
          <w:left w:val="single" w:color="DF6BB3" w:themeColor="accent6" w:sz="4" w:space="0"/>
          <w:bottom w:val="single" w:color="DF6BB3" w:themeColor="accent6" w:sz="4" w:space="0"/>
          <w:right w:val="single" w:color="DF6BB3" w:themeColor="accent6" w:sz="4" w:space="0"/>
          <w:insideH w:val="nil"/>
          <w:insideV w:val="nil"/>
        </w:tcBorders>
        <w:shd w:val="clear" w:color="auto" w:fill="DF6BB3" w:themeFill="accent6"/>
      </w:tcPr>
    </w:tblStylePr>
    <w:tblStylePr w:type="lastRow">
      <w:rPr>
        <w:b/>
        <w:bCs/>
      </w:rPr>
      <w:tcPr>
        <w:tcBorders>
          <w:top w:val="double" w:color="DF6BB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298">
    <w:name w:val="Grid Table 5 Dark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999999" w:themeFill="text1" w:themeFillTint="66"/>
      </w:tcPr>
    </w:tblStylePr>
  </w:style>
  <w:style w:type="table" w:customStyle="1" w:styleId="299">
    <w:name w:val="Grid Table 5 Dark Accent 1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C4E3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D1A37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D1A37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D1A37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D1A37" w:themeFill="accent1"/>
      </w:tcPr>
    </w:tblStylePr>
    <w:tblStylePr w:type="band1Vert">
      <w:tcPr>
        <w:shd w:val="clear" w:color="auto" w:fill="B28AC7" w:themeFill="accent1" w:themeFillTint="66"/>
      </w:tcPr>
    </w:tblStylePr>
    <w:tblStylePr w:type="band1Horz">
      <w:tcPr>
        <w:shd w:val="clear" w:color="auto" w:fill="B28AC7" w:themeFill="accent1" w:themeFillTint="66"/>
      </w:tcPr>
    </w:tblStylePr>
  </w:style>
  <w:style w:type="table" w:customStyle="1" w:styleId="300">
    <w:name w:val="Grid Table 5 Dark Accent 2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3F7" w:themeFill="accent2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1C5DA" w:themeFill="accent2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1C5DA" w:themeFill="accent2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1C5DA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1C5DA" w:themeFill="accent2"/>
      </w:tcPr>
    </w:tblStylePr>
    <w:tblStylePr w:type="band1Vert">
      <w:tcPr>
        <w:shd w:val="clear" w:color="auto" w:fill="F2E7F0" w:themeFill="accent2" w:themeFillTint="66"/>
      </w:tcPr>
    </w:tblStylePr>
    <w:tblStylePr w:type="band1Horz">
      <w:tcPr>
        <w:shd w:val="clear" w:color="auto" w:fill="F2E7F0" w:themeFill="accent2" w:themeFillTint="66"/>
      </w:tcPr>
    </w:tblStylePr>
  </w:style>
  <w:style w:type="table" w:customStyle="1" w:styleId="301">
    <w:name w:val="Grid Table 5 Dark Accent 3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DDD4" w:themeFill="accent3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4572A" w:themeFill="accent3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4572A" w:themeFill="accent3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4572A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4572A" w:themeFill="accent3"/>
      </w:tcPr>
    </w:tblStylePr>
    <w:tblStylePr w:type="band1Vert">
      <w:tcPr>
        <w:shd w:val="clear" w:color="auto" w:fill="F4BBA9" w:themeFill="accent3" w:themeFillTint="66"/>
      </w:tcPr>
    </w:tblStylePr>
    <w:tblStylePr w:type="band1Horz">
      <w:tcPr>
        <w:shd w:val="clear" w:color="auto" w:fill="F4BBA9" w:themeFill="accent3" w:themeFillTint="66"/>
      </w:tcPr>
    </w:tblStylePr>
  </w:style>
  <w:style w:type="table" w:customStyle="1" w:styleId="302">
    <w:name w:val="Grid Table 5 Dark Accent 4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AFAEE" w:themeFill="accent4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8E9AF" w:themeFill="accent4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8E9AF" w:themeFill="accent4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8E9AF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8E9AF" w:themeFill="accent4"/>
      </w:tcPr>
    </w:tblStylePr>
    <w:tblStylePr w:type="band1Vert">
      <w:tcPr>
        <w:shd w:val="clear" w:color="auto" w:fill="F5F6DE" w:themeFill="accent4" w:themeFillTint="66"/>
      </w:tcPr>
    </w:tblStylePr>
    <w:tblStylePr w:type="band1Horz">
      <w:tcPr>
        <w:shd w:val="clear" w:color="auto" w:fill="F5F6DE" w:themeFill="accent4" w:themeFillTint="66"/>
      </w:tcPr>
    </w:tblStylePr>
  </w:style>
  <w:style w:type="table" w:customStyle="1" w:styleId="303">
    <w:name w:val="Grid Table 5 Dark Accent 5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DFB" w:themeFill="accent5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BFAEE" w:themeFill="accent5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BFAEE" w:themeFill="accent5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BFAEE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BFAEE" w:themeFill="accent5"/>
      </w:tcPr>
    </w:tblStylePr>
    <w:tblStylePr w:type="band1Vert">
      <w:tcPr>
        <w:shd w:val="clear" w:color="auto" w:fill="FDFCF8" w:themeFill="accent5" w:themeFillTint="66"/>
      </w:tcPr>
    </w:tblStylePr>
    <w:tblStylePr w:type="band1Horz">
      <w:tcPr>
        <w:shd w:val="clear" w:color="auto" w:fill="FDFCF8" w:themeFill="accent5" w:themeFillTint="66"/>
      </w:tcPr>
    </w:tblStylePr>
  </w:style>
  <w:style w:type="table" w:customStyle="1" w:styleId="304">
    <w:name w:val="Grid Table 5 Dark Accent 6"/>
    <w:basedOn w:val="8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1EF" w:themeFill="accent6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F6BB3" w:themeFill="accent6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F6BB3" w:themeFill="accent6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F6BB3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F6BB3" w:themeFill="accent6"/>
      </w:tcPr>
    </w:tblStylePr>
    <w:tblStylePr w:type="band1Vert">
      <w:tcPr>
        <w:shd w:val="clear" w:color="auto" w:fill="F2C3E0" w:themeFill="accent6" w:themeFillTint="66"/>
      </w:tcPr>
    </w:tblStylePr>
    <w:tblStylePr w:type="band1Horz">
      <w:tcPr>
        <w:shd w:val="clear" w:color="auto" w:fill="F2C3E0" w:themeFill="accent6" w:themeFillTint="66"/>
      </w:tcPr>
    </w:tblStylePr>
  </w:style>
  <w:style w:type="table" w:customStyle="1" w:styleId="305">
    <w:name w:val="Grid Table 6 Colorful"/>
    <w:basedOn w:val="88"/>
    <w:qFormat/>
    <w:uiPriority w:val="5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06">
    <w:name w:val="Grid Table 6 Colorful Accent 1"/>
    <w:basedOn w:val="88"/>
    <w:qFormat/>
    <w:uiPriority w:val="51"/>
    <w:rPr>
      <w:color w:val="221429" w:themeColor="accent1" w:themeShade="BF"/>
    </w:rPr>
    <w:tblPr>
      <w:tblBorders>
        <w:top w:val="single" w:color="8C51AB" w:themeColor="accent1" w:themeTint="99" w:sz="4" w:space="0"/>
        <w:left w:val="single" w:color="8C51AB" w:themeColor="accent1" w:themeTint="99" w:sz="4" w:space="0"/>
        <w:bottom w:val="single" w:color="8C51AB" w:themeColor="accent1" w:themeTint="99" w:sz="4" w:space="0"/>
        <w:right w:val="single" w:color="8C51AB" w:themeColor="accent1" w:themeTint="99" w:sz="4" w:space="0"/>
        <w:insideH w:val="single" w:color="8C51AB" w:themeColor="accent1" w:themeTint="99" w:sz="4" w:space="0"/>
        <w:insideV w:val="single" w:color="8C51AB" w:themeColor="accent1" w:themeTint="99" w:sz="4" w:space="0"/>
      </w:tblBorders>
    </w:tblPr>
    <w:tblStylePr w:type="firstRow">
      <w:rPr>
        <w:b/>
        <w:bCs/>
      </w:rPr>
      <w:tcPr>
        <w:tcBorders>
          <w:bottom w:val="single" w:color="8C51AB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8C51A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307">
    <w:name w:val="Grid Table 6 Colorful Accent 2"/>
    <w:basedOn w:val="88"/>
    <w:qFormat/>
    <w:uiPriority w:val="51"/>
    <w:rPr>
      <w:color w:val="BD7FAE" w:themeColor="accent2" w:themeShade="BF"/>
    </w:rPr>
    <w:tblPr>
      <w:tblBorders>
        <w:top w:val="single" w:color="ECDCE8" w:themeColor="accent2" w:themeTint="99" w:sz="4" w:space="0"/>
        <w:left w:val="single" w:color="ECDCE8" w:themeColor="accent2" w:themeTint="99" w:sz="4" w:space="0"/>
        <w:bottom w:val="single" w:color="ECDCE8" w:themeColor="accent2" w:themeTint="99" w:sz="4" w:space="0"/>
        <w:right w:val="single" w:color="ECDCE8" w:themeColor="accent2" w:themeTint="99" w:sz="4" w:space="0"/>
        <w:insideH w:val="single" w:color="ECDCE8" w:themeColor="accent2" w:themeTint="99" w:sz="4" w:space="0"/>
        <w:insideV w:val="single" w:color="ECDCE8" w:themeColor="accent2" w:themeTint="99" w:sz="4" w:space="0"/>
      </w:tblBorders>
    </w:tblPr>
    <w:tblStylePr w:type="firstRow">
      <w:rPr>
        <w:b/>
        <w:bCs/>
      </w:rPr>
      <w:tcPr>
        <w:tcBorders>
          <w:bottom w:val="single" w:color="ECDCE8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ECDCE8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308">
    <w:name w:val="Grid Table 6 Colorful Accent 3"/>
    <w:basedOn w:val="88"/>
    <w:qFormat/>
    <w:uiPriority w:val="51"/>
    <w:rPr>
      <w:color w:val="B43D17" w:themeColor="accent3" w:themeShade="BF"/>
    </w:rPr>
    <w:tblPr>
      <w:tblBorders>
        <w:top w:val="single" w:color="EE9A7F" w:themeColor="accent3" w:themeTint="99" w:sz="4" w:space="0"/>
        <w:left w:val="single" w:color="EE9A7F" w:themeColor="accent3" w:themeTint="99" w:sz="4" w:space="0"/>
        <w:bottom w:val="single" w:color="EE9A7F" w:themeColor="accent3" w:themeTint="99" w:sz="4" w:space="0"/>
        <w:right w:val="single" w:color="EE9A7F" w:themeColor="accent3" w:themeTint="99" w:sz="4" w:space="0"/>
        <w:insideH w:val="single" w:color="EE9A7F" w:themeColor="accent3" w:themeTint="99" w:sz="4" w:space="0"/>
        <w:insideV w:val="single" w:color="EE9A7F" w:themeColor="accent3" w:themeTint="99" w:sz="4" w:space="0"/>
      </w:tblBorders>
    </w:tblPr>
    <w:tblStylePr w:type="firstRow">
      <w:rPr>
        <w:b/>
        <w:bCs/>
      </w:rPr>
      <w:tcPr>
        <w:tcBorders>
          <w:bottom w:val="single" w:color="EE9A7F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EE9A7F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309">
    <w:name w:val="Grid Table 6 Colorful Accent 4"/>
    <w:basedOn w:val="88"/>
    <w:uiPriority w:val="51"/>
    <w:rPr>
      <w:color w:val="D1D35F" w:themeColor="accent4" w:themeShade="BF"/>
    </w:rPr>
    <w:tblPr>
      <w:tblBorders>
        <w:top w:val="single" w:color="F1F1CE" w:themeColor="accent4" w:themeTint="99" w:sz="4" w:space="0"/>
        <w:left w:val="single" w:color="F1F1CE" w:themeColor="accent4" w:themeTint="99" w:sz="4" w:space="0"/>
        <w:bottom w:val="single" w:color="F1F1CE" w:themeColor="accent4" w:themeTint="99" w:sz="4" w:space="0"/>
        <w:right w:val="single" w:color="F1F1CE" w:themeColor="accent4" w:themeTint="99" w:sz="4" w:space="0"/>
        <w:insideH w:val="single" w:color="F1F1CE" w:themeColor="accent4" w:themeTint="99" w:sz="4" w:space="0"/>
        <w:insideV w:val="single" w:color="F1F1CE" w:themeColor="accent4" w:themeTint="99" w:sz="4" w:space="0"/>
      </w:tblBorders>
    </w:tblPr>
    <w:tblStylePr w:type="firstRow">
      <w:rPr>
        <w:b/>
        <w:bCs/>
      </w:rPr>
      <w:tcPr>
        <w:tcBorders>
          <w:bottom w:val="single" w:color="F1F1CE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F1F1C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310">
    <w:name w:val="Grid Table 6 Colorful Accent 5"/>
    <w:basedOn w:val="88"/>
    <w:uiPriority w:val="51"/>
    <w:rPr>
      <w:color w:val="E4DD8B" w:themeColor="accent5" w:themeShade="BF"/>
    </w:rPr>
    <w:tblPr>
      <w:tblBorders>
        <w:top w:val="single" w:color="FCFBF4" w:themeColor="accent5" w:themeTint="99" w:sz="4" w:space="0"/>
        <w:left w:val="single" w:color="FCFBF4" w:themeColor="accent5" w:themeTint="99" w:sz="4" w:space="0"/>
        <w:bottom w:val="single" w:color="FCFBF4" w:themeColor="accent5" w:themeTint="99" w:sz="4" w:space="0"/>
        <w:right w:val="single" w:color="FCFBF4" w:themeColor="accent5" w:themeTint="99" w:sz="4" w:space="0"/>
        <w:insideH w:val="single" w:color="FCFBF4" w:themeColor="accent5" w:themeTint="99" w:sz="4" w:space="0"/>
        <w:insideV w:val="single" w:color="FCFBF4" w:themeColor="accent5" w:themeTint="99" w:sz="4" w:space="0"/>
      </w:tblBorders>
    </w:tblPr>
    <w:tblStylePr w:type="firstRow">
      <w:rPr>
        <w:b/>
        <w:bCs/>
      </w:rPr>
      <w:tcPr>
        <w:tcBorders>
          <w:bottom w:val="single" w:color="FCFBF4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FCFBF4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311">
    <w:name w:val="Grid Table 6 Colorful Accent 6"/>
    <w:basedOn w:val="88"/>
    <w:uiPriority w:val="51"/>
    <w:rPr>
      <w:color w:val="CC2C8F" w:themeColor="accent6" w:themeShade="BF"/>
    </w:rPr>
    <w:tblPr>
      <w:tblBorders>
        <w:top w:val="single" w:color="EBA6D1" w:themeColor="accent6" w:themeTint="99" w:sz="4" w:space="0"/>
        <w:left w:val="single" w:color="EBA6D1" w:themeColor="accent6" w:themeTint="99" w:sz="4" w:space="0"/>
        <w:bottom w:val="single" w:color="EBA6D1" w:themeColor="accent6" w:themeTint="99" w:sz="4" w:space="0"/>
        <w:right w:val="single" w:color="EBA6D1" w:themeColor="accent6" w:themeTint="99" w:sz="4" w:space="0"/>
        <w:insideH w:val="single" w:color="EBA6D1" w:themeColor="accent6" w:themeTint="99" w:sz="4" w:space="0"/>
        <w:insideV w:val="single" w:color="EBA6D1" w:themeColor="accent6" w:themeTint="99" w:sz="4" w:space="0"/>
      </w:tblBorders>
    </w:tblPr>
    <w:tblStylePr w:type="firstRow">
      <w:rPr>
        <w:b/>
        <w:bCs/>
      </w:rPr>
      <w:tcPr>
        <w:tcBorders>
          <w:bottom w:val="single" w:color="EBA6D1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EBA6D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312">
    <w:name w:val="Grid Table 7 Colorful"/>
    <w:basedOn w:val="88"/>
    <w:uiPriority w:val="52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313">
    <w:name w:val="Grid Table 7 Colorful Accent 1"/>
    <w:basedOn w:val="88"/>
    <w:qFormat/>
    <w:uiPriority w:val="52"/>
    <w:rPr>
      <w:color w:val="221429" w:themeColor="accent1" w:themeShade="BF"/>
    </w:rPr>
    <w:tblPr>
      <w:tblBorders>
        <w:top w:val="single" w:color="8C51AB" w:themeColor="accent1" w:themeTint="99" w:sz="4" w:space="0"/>
        <w:left w:val="single" w:color="8C51AB" w:themeColor="accent1" w:themeTint="99" w:sz="4" w:space="0"/>
        <w:bottom w:val="single" w:color="8C51AB" w:themeColor="accent1" w:themeTint="99" w:sz="4" w:space="0"/>
        <w:right w:val="single" w:color="8C51AB" w:themeColor="accent1" w:themeTint="99" w:sz="4" w:space="0"/>
        <w:insideH w:val="single" w:color="8C51AB" w:themeColor="accent1" w:themeTint="99" w:sz="4" w:space="0"/>
        <w:insideV w:val="single" w:color="8C51AB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  <w:tblStylePr w:type="neCell">
      <w:tcPr>
        <w:tcBorders>
          <w:bottom w:val="single" w:color="8C51AB" w:themeColor="accent1" w:themeTint="99" w:sz="4" w:space="0"/>
        </w:tcBorders>
      </w:tcPr>
    </w:tblStylePr>
    <w:tblStylePr w:type="nwCell">
      <w:tcPr>
        <w:tcBorders>
          <w:bottom w:val="single" w:color="8C51AB" w:themeColor="accent1" w:themeTint="99" w:sz="4" w:space="0"/>
        </w:tcBorders>
      </w:tcPr>
    </w:tblStylePr>
    <w:tblStylePr w:type="seCell">
      <w:tcPr>
        <w:tcBorders>
          <w:top w:val="single" w:color="8C51AB" w:themeColor="accent1" w:themeTint="99" w:sz="4" w:space="0"/>
        </w:tcBorders>
      </w:tcPr>
    </w:tblStylePr>
    <w:tblStylePr w:type="swCell">
      <w:tcPr>
        <w:tcBorders>
          <w:top w:val="single" w:color="8C51AB" w:themeColor="accent1" w:themeTint="99" w:sz="4" w:space="0"/>
        </w:tcBorders>
      </w:tcPr>
    </w:tblStylePr>
  </w:style>
  <w:style w:type="table" w:customStyle="1" w:styleId="314">
    <w:name w:val="Grid Table 7 Colorful Accent 2"/>
    <w:basedOn w:val="88"/>
    <w:uiPriority w:val="52"/>
    <w:rPr>
      <w:color w:val="BD7FAE" w:themeColor="accent2" w:themeShade="BF"/>
    </w:rPr>
    <w:tblPr>
      <w:tblBorders>
        <w:top w:val="single" w:color="ECDCE8" w:themeColor="accent2" w:themeTint="99" w:sz="4" w:space="0"/>
        <w:left w:val="single" w:color="ECDCE8" w:themeColor="accent2" w:themeTint="99" w:sz="4" w:space="0"/>
        <w:bottom w:val="single" w:color="ECDCE8" w:themeColor="accent2" w:themeTint="99" w:sz="4" w:space="0"/>
        <w:right w:val="single" w:color="ECDCE8" w:themeColor="accent2" w:themeTint="99" w:sz="4" w:space="0"/>
        <w:insideH w:val="single" w:color="ECDCE8" w:themeColor="accent2" w:themeTint="99" w:sz="4" w:space="0"/>
        <w:insideV w:val="single" w:color="ECDCE8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  <w:tblStylePr w:type="neCell">
      <w:tcPr>
        <w:tcBorders>
          <w:bottom w:val="single" w:color="ECDCE8" w:themeColor="accent2" w:themeTint="99" w:sz="4" w:space="0"/>
        </w:tcBorders>
      </w:tcPr>
    </w:tblStylePr>
    <w:tblStylePr w:type="nwCell">
      <w:tcPr>
        <w:tcBorders>
          <w:bottom w:val="single" w:color="ECDCE8" w:themeColor="accent2" w:themeTint="99" w:sz="4" w:space="0"/>
        </w:tcBorders>
      </w:tcPr>
    </w:tblStylePr>
    <w:tblStylePr w:type="seCell">
      <w:tcPr>
        <w:tcBorders>
          <w:top w:val="single" w:color="ECDCE8" w:themeColor="accent2" w:themeTint="99" w:sz="4" w:space="0"/>
        </w:tcBorders>
      </w:tcPr>
    </w:tblStylePr>
    <w:tblStylePr w:type="swCell">
      <w:tcPr>
        <w:tcBorders>
          <w:top w:val="single" w:color="ECDCE8" w:themeColor="accent2" w:themeTint="99" w:sz="4" w:space="0"/>
        </w:tcBorders>
      </w:tcPr>
    </w:tblStylePr>
  </w:style>
  <w:style w:type="table" w:customStyle="1" w:styleId="315">
    <w:name w:val="Grid Table 7 Colorful Accent 3"/>
    <w:basedOn w:val="88"/>
    <w:qFormat/>
    <w:uiPriority w:val="52"/>
    <w:rPr>
      <w:color w:val="B43D17" w:themeColor="accent3" w:themeShade="BF"/>
    </w:rPr>
    <w:tblPr>
      <w:tblBorders>
        <w:top w:val="single" w:color="EE9A7F" w:themeColor="accent3" w:themeTint="99" w:sz="4" w:space="0"/>
        <w:left w:val="single" w:color="EE9A7F" w:themeColor="accent3" w:themeTint="99" w:sz="4" w:space="0"/>
        <w:bottom w:val="single" w:color="EE9A7F" w:themeColor="accent3" w:themeTint="99" w:sz="4" w:space="0"/>
        <w:right w:val="single" w:color="EE9A7F" w:themeColor="accent3" w:themeTint="99" w:sz="4" w:space="0"/>
        <w:insideH w:val="single" w:color="EE9A7F" w:themeColor="accent3" w:themeTint="99" w:sz="4" w:space="0"/>
        <w:insideV w:val="single" w:color="EE9A7F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  <w:tblStylePr w:type="neCell">
      <w:tcPr>
        <w:tcBorders>
          <w:bottom w:val="single" w:color="EE9A7F" w:themeColor="accent3" w:themeTint="99" w:sz="4" w:space="0"/>
        </w:tcBorders>
      </w:tcPr>
    </w:tblStylePr>
    <w:tblStylePr w:type="nwCell">
      <w:tcPr>
        <w:tcBorders>
          <w:bottom w:val="single" w:color="EE9A7F" w:themeColor="accent3" w:themeTint="99" w:sz="4" w:space="0"/>
        </w:tcBorders>
      </w:tcPr>
    </w:tblStylePr>
    <w:tblStylePr w:type="seCell">
      <w:tcPr>
        <w:tcBorders>
          <w:top w:val="single" w:color="EE9A7F" w:themeColor="accent3" w:themeTint="99" w:sz="4" w:space="0"/>
        </w:tcBorders>
      </w:tcPr>
    </w:tblStylePr>
    <w:tblStylePr w:type="swCell">
      <w:tcPr>
        <w:tcBorders>
          <w:top w:val="single" w:color="EE9A7F" w:themeColor="accent3" w:themeTint="99" w:sz="4" w:space="0"/>
        </w:tcBorders>
      </w:tcPr>
    </w:tblStylePr>
  </w:style>
  <w:style w:type="table" w:customStyle="1" w:styleId="316">
    <w:name w:val="Grid Table 7 Colorful Accent 4"/>
    <w:basedOn w:val="88"/>
    <w:qFormat/>
    <w:uiPriority w:val="52"/>
    <w:rPr>
      <w:color w:val="D1D35F" w:themeColor="accent4" w:themeShade="BF"/>
    </w:rPr>
    <w:tblPr>
      <w:tblBorders>
        <w:top w:val="single" w:color="F1F1CE" w:themeColor="accent4" w:themeTint="99" w:sz="4" w:space="0"/>
        <w:left w:val="single" w:color="F1F1CE" w:themeColor="accent4" w:themeTint="99" w:sz="4" w:space="0"/>
        <w:bottom w:val="single" w:color="F1F1CE" w:themeColor="accent4" w:themeTint="99" w:sz="4" w:space="0"/>
        <w:right w:val="single" w:color="F1F1CE" w:themeColor="accent4" w:themeTint="99" w:sz="4" w:space="0"/>
        <w:insideH w:val="single" w:color="F1F1CE" w:themeColor="accent4" w:themeTint="99" w:sz="4" w:space="0"/>
        <w:insideV w:val="single" w:color="F1F1CE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  <w:tblStylePr w:type="neCell">
      <w:tcPr>
        <w:tcBorders>
          <w:bottom w:val="single" w:color="F1F1CE" w:themeColor="accent4" w:themeTint="99" w:sz="4" w:space="0"/>
        </w:tcBorders>
      </w:tcPr>
    </w:tblStylePr>
    <w:tblStylePr w:type="nwCell">
      <w:tcPr>
        <w:tcBorders>
          <w:bottom w:val="single" w:color="F1F1CE" w:themeColor="accent4" w:themeTint="99" w:sz="4" w:space="0"/>
        </w:tcBorders>
      </w:tcPr>
    </w:tblStylePr>
    <w:tblStylePr w:type="seCell">
      <w:tcPr>
        <w:tcBorders>
          <w:top w:val="single" w:color="F1F1CE" w:themeColor="accent4" w:themeTint="99" w:sz="4" w:space="0"/>
        </w:tcBorders>
      </w:tcPr>
    </w:tblStylePr>
    <w:tblStylePr w:type="swCell">
      <w:tcPr>
        <w:tcBorders>
          <w:top w:val="single" w:color="F1F1CE" w:themeColor="accent4" w:themeTint="99" w:sz="4" w:space="0"/>
        </w:tcBorders>
      </w:tcPr>
    </w:tblStylePr>
  </w:style>
  <w:style w:type="table" w:customStyle="1" w:styleId="317">
    <w:name w:val="Grid Table 7 Colorful Accent 5"/>
    <w:basedOn w:val="88"/>
    <w:uiPriority w:val="52"/>
    <w:rPr>
      <w:color w:val="E4DD8B" w:themeColor="accent5" w:themeShade="BF"/>
    </w:rPr>
    <w:tblPr>
      <w:tblBorders>
        <w:top w:val="single" w:color="FCFBF4" w:themeColor="accent5" w:themeTint="99" w:sz="4" w:space="0"/>
        <w:left w:val="single" w:color="FCFBF4" w:themeColor="accent5" w:themeTint="99" w:sz="4" w:space="0"/>
        <w:bottom w:val="single" w:color="FCFBF4" w:themeColor="accent5" w:themeTint="99" w:sz="4" w:space="0"/>
        <w:right w:val="single" w:color="FCFBF4" w:themeColor="accent5" w:themeTint="99" w:sz="4" w:space="0"/>
        <w:insideH w:val="single" w:color="FCFBF4" w:themeColor="accent5" w:themeTint="99" w:sz="4" w:space="0"/>
        <w:insideV w:val="single" w:color="FCFBF4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  <w:tblStylePr w:type="neCell">
      <w:tcPr>
        <w:tcBorders>
          <w:bottom w:val="single" w:color="FCFBF4" w:themeColor="accent5" w:themeTint="99" w:sz="4" w:space="0"/>
        </w:tcBorders>
      </w:tcPr>
    </w:tblStylePr>
    <w:tblStylePr w:type="nwCell">
      <w:tcPr>
        <w:tcBorders>
          <w:bottom w:val="single" w:color="FCFBF4" w:themeColor="accent5" w:themeTint="99" w:sz="4" w:space="0"/>
        </w:tcBorders>
      </w:tcPr>
    </w:tblStylePr>
    <w:tblStylePr w:type="seCell">
      <w:tcPr>
        <w:tcBorders>
          <w:top w:val="single" w:color="FCFBF4" w:themeColor="accent5" w:themeTint="99" w:sz="4" w:space="0"/>
        </w:tcBorders>
      </w:tcPr>
    </w:tblStylePr>
    <w:tblStylePr w:type="swCell">
      <w:tcPr>
        <w:tcBorders>
          <w:top w:val="single" w:color="FCFBF4" w:themeColor="accent5" w:themeTint="99" w:sz="4" w:space="0"/>
        </w:tcBorders>
      </w:tcPr>
    </w:tblStylePr>
  </w:style>
  <w:style w:type="table" w:customStyle="1" w:styleId="318">
    <w:name w:val="Grid Table 7 Colorful Accent 6"/>
    <w:basedOn w:val="88"/>
    <w:qFormat/>
    <w:uiPriority w:val="52"/>
    <w:rPr>
      <w:color w:val="CC2C8F" w:themeColor="accent6" w:themeShade="BF"/>
    </w:rPr>
    <w:tblPr>
      <w:tblBorders>
        <w:top w:val="single" w:color="EBA6D1" w:themeColor="accent6" w:themeTint="99" w:sz="4" w:space="0"/>
        <w:left w:val="single" w:color="EBA6D1" w:themeColor="accent6" w:themeTint="99" w:sz="4" w:space="0"/>
        <w:bottom w:val="single" w:color="EBA6D1" w:themeColor="accent6" w:themeTint="99" w:sz="4" w:space="0"/>
        <w:right w:val="single" w:color="EBA6D1" w:themeColor="accent6" w:themeTint="99" w:sz="4" w:space="0"/>
        <w:insideH w:val="single" w:color="EBA6D1" w:themeColor="accent6" w:themeTint="99" w:sz="4" w:space="0"/>
        <w:insideV w:val="single" w:color="EBA6D1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  <w:tblStylePr w:type="neCell">
      <w:tcPr>
        <w:tcBorders>
          <w:bottom w:val="single" w:color="EBA6D1" w:themeColor="accent6" w:themeTint="99" w:sz="4" w:space="0"/>
        </w:tcBorders>
      </w:tcPr>
    </w:tblStylePr>
    <w:tblStylePr w:type="nwCell">
      <w:tcPr>
        <w:tcBorders>
          <w:bottom w:val="single" w:color="EBA6D1" w:themeColor="accent6" w:themeTint="99" w:sz="4" w:space="0"/>
        </w:tcBorders>
      </w:tcPr>
    </w:tblStylePr>
    <w:tblStylePr w:type="seCell">
      <w:tcPr>
        <w:tcBorders>
          <w:top w:val="single" w:color="EBA6D1" w:themeColor="accent6" w:themeTint="99" w:sz="4" w:space="0"/>
        </w:tcBorders>
      </w:tcPr>
    </w:tblStylePr>
    <w:tblStylePr w:type="swCell">
      <w:tcPr>
        <w:tcBorders>
          <w:top w:val="single" w:color="EBA6D1" w:themeColor="accent6" w:themeTint="99" w:sz="4" w:space="0"/>
        </w:tcBorders>
      </w:tcPr>
    </w:tblStylePr>
  </w:style>
  <w:style w:type="character" w:customStyle="1" w:styleId="319">
    <w:name w:val="Hashtag1"/>
    <w:basedOn w:val="231"/>
    <w:semiHidden/>
    <w:unhideWhenUsed/>
    <w:qFormat/>
    <w:uiPriority w:val="99"/>
    <w:rPr>
      <w:color w:val="2B579A"/>
      <w:shd w:val="clear" w:color="auto" w:fill="E6E6E6"/>
    </w:rPr>
  </w:style>
  <w:style w:type="character" w:customStyle="1" w:styleId="320">
    <w:name w:val="标题 4 字符"/>
    <w:basedOn w:val="231"/>
    <w:link w:val="6"/>
    <w:semiHidden/>
    <w:qFormat/>
    <w:uiPriority w:val="0"/>
    <w:rPr>
      <w:rFonts w:asciiTheme="majorHAnsi" w:hAnsiTheme="majorHAnsi" w:eastAsiaTheme="majorEastAsia" w:cstheme="majorBidi"/>
      <w:i/>
      <w:iCs/>
      <w:color w:val="221429" w:themeColor="accent1" w:themeShade="BF"/>
      <w:sz w:val="20"/>
    </w:rPr>
  </w:style>
  <w:style w:type="character" w:customStyle="1" w:styleId="321">
    <w:name w:val="标题 5 字符"/>
    <w:basedOn w:val="231"/>
    <w:link w:val="7"/>
    <w:semiHidden/>
    <w:uiPriority w:val="0"/>
    <w:rPr>
      <w:rFonts w:asciiTheme="majorHAnsi" w:hAnsiTheme="majorHAnsi" w:eastAsiaTheme="majorEastAsia" w:cstheme="majorBidi"/>
      <w:color w:val="221429" w:themeColor="accent1" w:themeShade="BF"/>
      <w:sz w:val="20"/>
    </w:rPr>
  </w:style>
  <w:style w:type="character" w:customStyle="1" w:styleId="322">
    <w:name w:val="标题 6 字符"/>
    <w:basedOn w:val="231"/>
    <w:link w:val="8"/>
    <w:semiHidden/>
    <w:uiPriority w:val="0"/>
    <w:rPr>
      <w:rFonts w:asciiTheme="majorHAnsi" w:hAnsiTheme="majorHAnsi" w:eastAsiaTheme="majorEastAsia" w:cstheme="majorBidi"/>
      <w:color w:val="170D1C" w:themeColor="accent1" w:themeShade="80"/>
      <w:sz w:val="20"/>
    </w:rPr>
  </w:style>
  <w:style w:type="character" w:customStyle="1" w:styleId="323">
    <w:name w:val="标题 7 字符"/>
    <w:basedOn w:val="231"/>
    <w:link w:val="9"/>
    <w:semiHidden/>
    <w:qFormat/>
    <w:uiPriority w:val="0"/>
    <w:rPr>
      <w:rFonts w:asciiTheme="majorHAnsi" w:hAnsiTheme="majorHAnsi" w:eastAsiaTheme="majorEastAsia" w:cstheme="majorBidi"/>
      <w:i/>
      <w:iCs/>
      <w:color w:val="170D1C" w:themeColor="accent1" w:themeShade="80"/>
      <w:sz w:val="20"/>
    </w:rPr>
  </w:style>
  <w:style w:type="character" w:customStyle="1" w:styleId="324">
    <w:name w:val="标题 8 字符"/>
    <w:basedOn w:val="231"/>
    <w:link w:val="10"/>
    <w:semiHidden/>
    <w:uiPriority w:val="0"/>
    <w:rPr>
      <w:rFonts w:asciiTheme="majorHAnsi" w:hAnsiTheme="majorHAnsi" w:eastAsiaTheme="majorEastAsia" w:cstheme="majorBidi"/>
      <w:color w:val="262626" w:themeColor="text1" w:themeTint="D9"/>
      <w:sz w:val="20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25">
    <w:name w:val="标题 9 字符"/>
    <w:basedOn w:val="231"/>
    <w:link w:val="11"/>
    <w:semiHidden/>
    <w:qFormat/>
    <w:uiPriority w:val="0"/>
    <w:rPr>
      <w:rFonts w:asciiTheme="majorHAnsi" w:hAnsiTheme="majorHAnsi" w:eastAsiaTheme="majorEastAsia" w:cstheme="majorBidi"/>
      <w:i/>
      <w:iCs/>
      <w:color w:val="262626" w:themeColor="text1" w:themeTint="D9"/>
      <w:sz w:val="20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26">
    <w:name w:val="HTML 地址 字符"/>
    <w:basedOn w:val="231"/>
    <w:link w:val="41"/>
    <w:semiHidden/>
    <w:qFormat/>
    <w:uiPriority w:val="0"/>
    <w:rPr>
      <w:i/>
      <w:iCs/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327">
    <w:name w:val="HTML 预设格式 字符"/>
    <w:basedOn w:val="231"/>
    <w:link w:val="80"/>
    <w:semiHidden/>
    <w:uiPriority w:val="0"/>
    <w:rPr>
      <w:rFonts w:ascii="Consolas" w:hAnsi="Consolas"/>
      <w:color w:val="000000" w:themeColor="text1"/>
      <w:sz w:val="20"/>
      <w:szCs w:val="20"/>
      <w14:textFill>
        <w14:solidFill>
          <w14:schemeClr w14:val="tx1"/>
        </w14:solidFill>
      </w14:textFill>
    </w:rPr>
  </w:style>
  <w:style w:type="character" w:customStyle="1" w:styleId="328">
    <w:name w:val="Intense Emphasis"/>
    <w:basedOn w:val="231"/>
    <w:semiHidden/>
    <w:unhideWhenUsed/>
    <w:qFormat/>
    <w:uiPriority w:val="21"/>
    <w:rPr>
      <w:i/>
      <w:iCs/>
      <w:color w:val="221429" w:themeColor="accent1" w:themeShade="BF"/>
    </w:rPr>
  </w:style>
  <w:style w:type="paragraph" w:styleId="329">
    <w:name w:val="Intense Quote"/>
    <w:basedOn w:val="1"/>
    <w:next w:val="1"/>
    <w:link w:val="330"/>
    <w:semiHidden/>
    <w:unhideWhenUsed/>
    <w:qFormat/>
    <w:uiPriority w:val="30"/>
    <w:pPr>
      <w:pBdr>
        <w:top w:val="single" w:color="211329" w:themeColor="accent1" w:themeShade="BF" w:sz="4" w:space="10"/>
        <w:bottom w:val="single" w:color="211329" w:themeColor="accent1" w:themeShade="BF" w:sz="4" w:space="10"/>
      </w:pBdr>
      <w:spacing w:before="360" w:after="360"/>
      <w:ind w:left="864" w:right="864"/>
      <w:jc w:val="center"/>
    </w:pPr>
    <w:rPr>
      <w:i/>
      <w:iCs/>
      <w:color w:val="221429" w:themeColor="accent1" w:themeShade="BF"/>
    </w:rPr>
  </w:style>
  <w:style w:type="character" w:customStyle="1" w:styleId="330">
    <w:name w:val="明显引用 字符"/>
    <w:basedOn w:val="231"/>
    <w:link w:val="329"/>
    <w:semiHidden/>
    <w:uiPriority w:val="30"/>
    <w:rPr>
      <w:i/>
      <w:iCs/>
      <w:color w:val="221429" w:themeColor="accent1" w:themeShade="BF"/>
    </w:rPr>
  </w:style>
  <w:style w:type="character" w:customStyle="1" w:styleId="331">
    <w:name w:val="Intense Reference"/>
    <w:basedOn w:val="231"/>
    <w:semiHidden/>
    <w:unhideWhenUsed/>
    <w:qFormat/>
    <w:uiPriority w:val="32"/>
    <w:rPr>
      <w:b/>
      <w:bCs/>
      <w:smallCaps/>
      <w:color w:val="221429" w:themeColor="accent1" w:themeShade="BF"/>
      <w:spacing w:val="5"/>
    </w:rPr>
  </w:style>
  <w:style w:type="paragraph" w:styleId="332">
    <w:name w:val="List Paragraph"/>
    <w:basedOn w:val="1"/>
    <w:semiHidden/>
    <w:unhideWhenUsed/>
    <w:qFormat/>
    <w:uiPriority w:val="34"/>
    <w:pPr>
      <w:ind w:left="720"/>
      <w:contextualSpacing/>
    </w:pPr>
  </w:style>
  <w:style w:type="table" w:customStyle="1" w:styleId="333">
    <w:name w:val="List Table 1 Light"/>
    <w:basedOn w:val="88"/>
    <w:qFormat/>
    <w:uiPriority w:val="46"/>
    <w:tblStylePr w:type="firstRow">
      <w:rPr>
        <w:b/>
        <w:bCs/>
      </w:rPr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34">
    <w:name w:val="List Table 1 Light Accent 1"/>
    <w:basedOn w:val="88"/>
    <w:qFormat/>
    <w:uiPriority w:val="46"/>
    <w:tblStylePr w:type="firstRow">
      <w:rPr>
        <w:b/>
        <w:bCs/>
      </w:rPr>
      <w:tcPr>
        <w:tcBorders>
          <w:bottom w:val="single" w:color="8C51AB" w:themeColor="accent1" w:themeTint="99" w:sz="4" w:space="0"/>
        </w:tcBorders>
      </w:tcPr>
    </w:tblStylePr>
    <w:tblStylePr w:type="lastRow">
      <w:rPr>
        <w:b/>
        <w:bCs/>
      </w:rPr>
      <w:tcPr>
        <w:tcBorders>
          <w:top w:val="single" w:color="8C51A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335">
    <w:name w:val="List Table 1 Light Accent 2"/>
    <w:basedOn w:val="88"/>
    <w:qFormat/>
    <w:uiPriority w:val="46"/>
    <w:tblStylePr w:type="firstRow">
      <w:rPr>
        <w:b/>
        <w:bCs/>
      </w:rPr>
      <w:tcPr>
        <w:tcBorders>
          <w:bottom w:val="single" w:color="ECDCE8" w:themeColor="accent2" w:themeTint="99" w:sz="4" w:space="0"/>
        </w:tcBorders>
      </w:tcPr>
    </w:tblStylePr>
    <w:tblStylePr w:type="lastRow">
      <w:rPr>
        <w:b/>
        <w:bCs/>
      </w:rPr>
      <w:tcPr>
        <w:tcBorders>
          <w:top w:val="single" w:color="ECDCE8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336">
    <w:name w:val="List Table 1 Light Accent 3"/>
    <w:basedOn w:val="88"/>
    <w:qFormat/>
    <w:uiPriority w:val="46"/>
    <w:tblStylePr w:type="firstRow">
      <w:rPr>
        <w:b/>
        <w:bCs/>
      </w:rPr>
      <w:tcPr>
        <w:tcBorders>
          <w:bottom w:val="single" w:color="EE9A7F" w:themeColor="accent3" w:themeTint="99" w:sz="4" w:space="0"/>
        </w:tcBorders>
      </w:tcPr>
    </w:tblStylePr>
    <w:tblStylePr w:type="lastRow">
      <w:rPr>
        <w:b/>
        <w:bCs/>
      </w:rPr>
      <w:tcPr>
        <w:tcBorders>
          <w:top w:val="single" w:color="EE9A7F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337">
    <w:name w:val="List Table 1 Light Accent 4"/>
    <w:basedOn w:val="88"/>
    <w:qFormat/>
    <w:uiPriority w:val="46"/>
    <w:tblStylePr w:type="firstRow">
      <w:rPr>
        <w:b/>
        <w:bCs/>
      </w:rPr>
      <w:tcPr>
        <w:tcBorders>
          <w:bottom w:val="single" w:color="F1F1CE" w:themeColor="accent4" w:themeTint="99" w:sz="4" w:space="0"/>
        </w:tcBorders>
      </w:tcPr>
    </w:tblStylePr>
    <w:tblStylePr w:type="lastRow">
      <w:rPr>
        <w:b/>
        <w:bCs/>
      </w:rPr>
      <w:tcPr>
        <w:tcBorders>
          <w:top w:val="single" w:color="F1F1C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338">
    <w:name w:val="List Table 1 Light Accent 5"/>
    <w:basedOn w:val="88"/>
    <w:qFormat/>
    <w:uiPriority w:val="46"/>
    <w:tblStylePr w:type="firstRow">
      <w:rPr>
        <w:b/>
        <w:bCs/>
      </w:rPr>
      <w:tcPr>
        <w:tcBorders>
          <w:bottom w:val="single" w:color="FCFBF4" w:themeColor="accent5" w:themeTint="99" w:sz="4" w:space="0"/>
        </w:tcBorders>
      </w:tcPr>
    </w:tblStylePr>
    <w:tblStylePr w:type="lastRow">
      <w:rPr>
        <w:b/>
        <w:bCs/>
      </w:rPr>
      <w:tcPr>
        <w:tcBorders>
          <w:top w:val="single" w:color="FCFBF4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339">
    <w:name w:val="List Table 1 Light Accent 6"/>
    <w:basedOn w:val="88"/>
    <w:qFormat/>
    <w:uiPriority w:val="46"/>
    <w:tblStylePr w:type="firstRow">
      <w:rPr>
        <w:b/>
        <w:bCs/>
      </w:rPr>
      <w:tcPr>
        <w:tcBorders>
          <w:bottom w:val="single" w:color="EBA6D1" w:themeColor="accent6" w:themeTint="99" w:sz="4" w:space="0"/>
        </w:tcBorders>
      </w:tcPr>
    </w:tblStylePr>
    <w:tblStylePr w:type="lastRow">
      <w:rPr>
        <w:b/>
        <w:bCs/>
      </w:rPr>
      <w:tcPr>
        <w:tcBorders>
          <w:top w:val="single" w:color="EBA6D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340">
    <w:name w:val="List Table 2"/>
    <w:basedOn w:val="88"/>
    <w:qFormat/>
    <w:uiPriority w:val="47"/>
    <w:tblPr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41">
    <w:name w:val="List Table 2 Accent 1"/>
    <w:basedOn w:val="88"/>
    <w:qFormat/>
    <w:uiPriority w:val="47"/>
    <w:tblPr>
      <w:tblBorders>
        <w:top w:val="single" w:color="8C51AB" w:themeColor="accent1" w:themeTint="99" w:sz="4" w:space="0"/>
        <w:bottom w:val="single" w:color="8C51AB" w:themeColor="accent1" w:themeTint="99" w:sz="4" w:space="0"/>
        <w:insideH w:val="single" w:color="8C51AB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342">
    <w:name w:val="List Table 2 Accent 2"/>
    <w:basedOn w:val="88"/>
    <w:qFormat/>
    <w:uiPriority w:val="47"/>
    <w:tblPr>
      <w:tblBorders>
        <w:top w:val="single" w:color="ECDCE8" w:themeColor="accent2" w:themeTint="99" w:sz="4" w:space="0"/>
        <w:bottom w:val="single" w:color="ECDCE8" w:themeColor="accent2" w:themeTint="99" w:sz="4" w:space="0"/>
        <w:insideH w:val="single" w:color="ECDCE8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343">
    <w:name w:val="List Table 2 Accent 3"/>
    <w:basedOn w:val="88"/>
    <w:qFormat/>
    <w:uiPriority w:val="47"/>
    <w:tblPr>
      <w:tblBorders>
        <w:top w:val="single" w:color="EE9A7F" w:themeColor="accent3" w:themeTint="99" w:sz="4" w:space="0"/>
        <w:bottom w:val="single" w:color="EE9A7F" w:themeColor="accent3" w:themeTint="99" w:sz="4" w:space="0"/>
        <w:insideH w:val="single" w:color="EE9A7F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344">
    <w:name w:val="List Table 2 Accent 4"/>
    <w:basedOn w:val="88"/>
    <w:qFormat/>
    <w:uiPriority w:val="47"/>
    <w:tblPr>
      <w:tblBorders>
        <w:top w:val="single" w:color="F1F1CE" w:themeColor="accent4" w:themeTint="99" w:sz="4" w:space="0"/>
        <w:bottom w:val="single" w:color="F1F1CE" w:themeColor="accent4" w:themeTint="99" w:sz="4" w:space="0"/>
        <w:insideH w:val="single" w:color="F1F1CE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345">
    <w:name w:val="List Table 2 Accent 5"/>
    <w:basedOn w:val="88"/>
    <w:qFormat/>
    <w:uiPriority w:val="47"/>
    <w:tblPr>
      <w:tblBorders>
        <w:top w:val="single" w:color="FCFBF4" w:themeColor="accent5" w:themeTint="99" w:sz="4" w:space="0"/>
        <w:bottom w:val="single" w:color="FCFBF4" w:themeColor="accent5" w:themeTint="99" w:sz="4" w:space="0"/>
        <w:insideH w:val="single" w:color="FCFBF4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346">
    <w:name w:val="List Table 2 Accent 6"/>
    <w:basedOn w:val="88"/>
    <w:qFormat/>
    <w:uiPriority w:val="47"/>
    <w:tblPr>
      <w:tblBorders>
        <w:top w:val="single" w:color="EBA6D1" w:themeColor="accent6" w:themeTint="99" w:sz="4" w:space="0"/>
        <w:bottom w:val="single" w:color="EBA6D1" w:themeColor="accent6" w:themeTint="99" w:sz="4" w:space="0"/>
        <w:insideH w:val="single" w:color="EBA6D1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347">
    <w:name w:val="List Table 3"/>
    <w:basedOn w:val="88"/>
    <w:qFormat/>
    <w:uiPriority w:val="48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000000" w:themeColor="text1" w:sz="4" w:space="0"/>
          <w:left w:val="nil"/>
        </w:tcBorders>
      </w:tcPr>
    </w:tblStylePr>
    <w:tblStylePr w:type="swCell">
      <w:tcPr>
        <w:tcBorders>
          <w:top w:val="double" w:color="000000" w:themeColor="text1" w:sz="4" w:space="0"/>
          <w:right w:val="nil"/>
        </w:tcBorders>
      </w:tcPr>
    </w:tblStylePr>
  </w:style>
  <w:style w:type="table" w:customStyle="1" w:styleId="348">
    <w:name w:val="List Table 3 Accent 1"/>
    <w:basedOn w:val="88"/>
    <w:qFormat/>
    <w:uiPriority w:val="48"/>
    <w:tblPr>
      <w:tblBorders>
        <w:top w:val="single" w:color="2D1A37" w:themeColor="accent1" w:sz="4" w:space="0"/>
        <w:left w:val="single" w:color="2D1A37" w:themeColor="accent1" w:sz="4" w:space="0"/>
        <w:bottom w:val="single" w:color="2D1A37" w:themeColor="accent1" w:sz="4" w:space="0"/>
        <w:right w:val="single" w:color="2D1A37" w:themeColor="accen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2D1A37" w:themeFill="accent1"/>
      </w:tcPr>
    </w:tblStylePr>
    <w:tblStylePr w:type="lastRow">
      <w:rPr>
        <w:b/>
        <w:bCs/>
      </w:rPr>
      <w:tcPr>
        <w:tcBorders>
          <w:top w:val="double" w:color="2D1A37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2D1A37" w:themeColor="accent1" w:sz="4" w:space="0"/>
          <w:right w:val="single" w:color="2D1A37" w:themeColor="accent1" w:sz="4" w:space="0"/>
        </w:tcBorders>
      </w:tcPr>
    </w:tblStylePr>
    <w:tblStylePr w:type="band1Horz">
      <w:tcPr>
        <w:tcBorders>
          <w:top w:val="single" w:color="2D1A37" w:themeColor="accent1" w:sz="4" w:space="0"/>
          <w:bottom w:val="single" w:color="2D1A37" w:themeColor="accen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2D1A37" w:themeColor="accent1" w:sz="4" w:space="0"/>
          <w:left w:val="nil"/>
        </w:tcBorders>
      </w:tcPr>
    </w:tblStylePr>
    <w:tblStylePr w:type="swCell">
      <w:tcPr>
        <w:tcBorders>
          <w:top w:val="double" w:color="2D1A37" w:themeColor="accent1" w:sz="4" w:space="0"/>
          <w:right w:val="nil"/>
        </w:tcBorders>
      </w:tcPr>
    </w:tblStylePr>
  </w:style>
  <w:style w:type="table" w:customStyle="1" w:styleId="349">
    <w:name w:val="List Table 3 Accent 2"/>
    <w:basedOn w:val="88"/>
    <w:qFormat/>
    <w:uiPriority w:val="48"/>
    <w:tblPr>
      <w:tblBorders>
        <w:top w:val="single" w:color="E1C5DA" w:themeColor="accent2" w:sz="4" w:space="0"/>
        <w:left w:val="single" w:color="E1C5DA" w:themeColor="accent2" w:sz="4" w:space="0"/>
        <w:bottom w:val="single" w:color="E1C5DA" w:themeColor="accent2" w:sz="4" w:space="0"/>
        <w:right w:val="single" w:color="E1C5DA" w:themeColor="accent2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1C5DA" w:themeFill="accent2"/>
      </w:tcPr>
    </w:tblStylePr>
    <w:tblStylePr w:type="lastRow">
      <w:rPr>
        <w:b/>
        <w:bCs/>
      </w:rPr>
      <w:tcPr>
        <w:tcBorders>
          <w:top w:val="double" w:color="E1C5DA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E1C5DA" w:themeColor="accent2" w:sz="4" w:space="0"/>
          <w:right w:val="single" w:color="E1C5DA" w:themeColor="accent2" w:sz="4" w:space="0"/>
        </w:tcBorders>
      </w:tcPr>
    </w:tblStylePr>
    <w:tblStylePr w:type="band1Horz">
      <w:tcPr>
        <w:tcBorders>
          <w:top w:val="single" w:color="E1C5DA" w:themeColor="accent2" w:sz="4" w:space="0"/>
          <w:bottom w:val="single" w:color="E1C5DA" w:themeColor="accent2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E1C5DA" w:themeColor="accent2" w:sz="4" w:space="0"/>
          <w:left w:val="nil"/>
        </w:tcBorders>
      </w:tcPr>
    </w:tblStylePr>
    <w:tblStylePr w:type="swCell">
      <w:tcPr>
        <w:tcBorders>
          <w:top w:val="double" w:color="E1C5DA" w:themeColor="accent2" w:sz="4" w:space="0"/>
          <w:right w:val="nil"/>
        </w:tcBorders>
      </w:tcPr>
    </w:tblStylePr>
  </w:style>
  <w:style w:type="table" w:customStyle="1" w:styleId="350">
    <w:name w:val="List Table 3 Accent 3"/>
    <w:basedOn w:val="88"/>
    <w:qFormat/>
    <w:uiPriority w:val="48"/>
    <w:tblPr>
      <w:tblBorders>
        <w:top w:val="single" w:color="E4572A" w:themeColor="accent3" w:sz="4" w:space="0"/>
        <w:left w:val="single" w:color="E4572A" w:themeColor="accent3" w:sz="4" w:space="0"/>
        <w:bottom w:val="single" w:color="E4572A" w:themeColor="accent3" w:sz="4" w:space="0"/>
        <w:right w:val="single" w:color="E4572A" w:themeColor="accent3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4572A" w:themeFill="accent3"/>
      </w:tcPr>
    </w:tblStylePr>
    <w:tblStylePr w:type="lastRow">
      <w:rPr>
        <w:b/>
        <w:bCs/>
      </w:rPr>
      <w:tcPr>
        <w:tcBorders>
          <w:top w:val="double" w:color="E4572A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E4572A" w:themeColor="accent3" w:sz="4" w:space="0"/>
          <w:right w:val="single" w:color="E4572A" w:themeColor="accent3" w:sz="4" w:space="0"/>
        </w:tcBorders>
      </w:tcPr>
    </w:tblStylePr>
    <w:tblStylePr w:type="band1Horz">
      <w:tcPr>
        <w:tcBorders>
          <w:top w:val="single" w:color="E4572A" w:themeColor="accent3" w:sz="4" w:space="0"/>
          <w:bottom w:val="single" w:color="E4572A" w:themeColor="accent3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E4572A" w:themeColor="accent3" w:sz="4" w:space="0"/>
          <w:left w:val="nil"/>
        </w:tcBorders>
      </w:tcPr>
    </w:tblStylePr>
    <w:tblStylePr w:type="swCell">
      <w:tcPr>
        <w:tcBorders>
          <w:top w:val="double" w:color="E4572A" w:themeColor="accent3" w:sz="4" w:space="0"/>
          <w:right w:val="nil"/>
        </w:tcBorders>
      </w:tcPr>
    </w:tblStylePr>
  </w:style>
  <w:style w:type="table" w:customStyle="1" w:styleId="351">
    <w:name w:val="List Table 3 Accent 4"/>
    <w:basedOn w:val="88"/>
    <w:qFormat/>
    <w:uiPriority w:val="48"/>
    <w:tblPr>
      <w:tblBorders>
        <w:top w:val="single" w:color="E8E9AF" w:themeColor="accent4" w:sz="4" w:space="0"/>
        <w:left w:val="single" w:color="E8E9AF" w:themeColor="accent4" w:sz="4" w:space="0"/>
        <w:bottom w:val="single" w:color="E8E9AF" w:themeColor="accent4" w:sz="4" w:space="0"/>
        <w:right w:val="single" w:color="E8E9AF" w:themeColor="accent4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8E9AF" w:themeFill="accent4"/>
      </w:tcPr>
    </w:tblStylePr>
    <w:tblStylePr w:type="lastRow">
      <w:rPr>
        <w:b/>
        <w:bCs/>
      </w:rPr>
      <w:tcPr>
        <w:tcBorders>
          <w:top w:val="double" w:color="E8E9A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E8E9AF" w:themeColor="accent4" w:sz="4" w:space="0"/>
          <w:right w:val="single" w:color="E8E9AF" w:themeColor="accent4" w:sz="4" w:space="0"/>
        </w:tcBorders>
      </w:tcPr>
    </w:tblStylePr>
    <w:tblStylePr w:type="band1Horz">
      <w:tcPr>
        <w:tcBorders>
          <w:top w:val="single" w:color="E8E9AF" w:themeColor="accent4" w:sz="4" w:space="0"/>
          <w:bottom w:val="single" w:color="E8E9AF" w:themeColor="accent4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E8E9AF" w:themeColor="accent4" w:sz="4" w:space="0"/>
          <w:left w:val="nil"/>
        </w:tcBorders>
      </w:tcPr>
    </w:tblStylePr>
    <w:tblStylePr w:type="swCell">
      <w:tcPr>
        <w:tcBorders>
          <w:top w:val="double" w:color="E8E9AF" w:themeColor="accent4" w:sz="4" w:space="0"/>
          <w:right w:val="nil"/>
        </w:tcBorders>
      </w:tcPr>
    </w:tblStylePr>
  </w:style>
  <w:style w:type="table" w:customStyle="1" w:styleId="352">
    <w:name w:val="List Table 3 Accent 5"/>
    <w:basedOn w:val="88"/>
    <w:qFormat/>
    <w:uiPriority w:val="48"/>
    <w:tblPr>
      <w:tblBorders>
        <w:top w:val="single" w:color="FBFAEE" w:themeColor="accent5" w:sz="4" w:space="0"/>
        <w:left w:val="single" w:color="FBFAEE" w:themeColor="accent5" w:sz="4" w:space="0"/>
        <w:bottom w:val="single" w:color="FBFAEE" w:themeColor="accent5" w:sz="4" w:space="0"/>
        <w:right w:val="single" w:color="FBFAEE" w:themeColor="accent5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BFAEE" w:themeFill="accent5"/>
      </w:tcPr>
    </w:tblStylePr>
    <w:tblStylePr w:type="lastRow">
      <w:rPr>
        <w:b/>
        <w:bCs/>
      </w:rPr>
      <w:tcPr>
        <w:tcBorders>
          <w:top w:val="double" w:color="FBFAEE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FBFAEE" w:themeColor="accent5" w:sz="4" w:space="0"/>
          <w:right w:val="single" w:color="FBFAEE" w:themeColor="accent5" w:sz="4" w:space="0"/>
        </w:tcBorders>
      </w:tcPr>
    </w:tblStylePr>
    <w:tblStylePr w:type="band1Horz">
      <w:tcPr>
        <w:tcBorders>
          <w:top w:val="single" w:color="FBFAEE" w:themeColor="accent5" w:sz="4" w:space="0"/>
          <w:bottom w:val="single" w:color="FBFAEE" w:themeColor="accent5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FBFAEE" w:themeColor="accent5" w:sz="4" w:space="0"/>
          <w:left w:val="nil"/>
        </w:tcBorders>
      </w:tcPr>
    </w:tblStylePr>
    <w:tblStylePr w:type="swCell">
      <w:tcPr>
        <w:tcBorders>
          <w:top w:val="double" w:color="FBFAEE" w:themeColor="accent5" w:sz="4" w:space="0"/>
          <w:right w:val="nil"/>
        </w:tcBorders>
      </w:tcPr>
    </w:tblStylePr>
  </w:style>
  <w:style w:type="table" w:customStyle="1" w:styleId="353">
    <w:name w:val="List Table 3 Accent 6"/>
    <w:basedOn w:val="88"/>
    <w:qFormat/>
    <w:uiPriority w:val="48"/>
    <w:tblPr>
      <w:tblBorders>
        <w:top w:val="single" w:color="DF6BB3" w:themeColor="accent6" w:sz="4" w:space="0"/>
        <w:left w:val="single" w:color="DF6BB3" w:themeColor="accent6" w:sz="4" w:space="0"/>
        <w:bottom w:val="single" w:color="DF6BB3" w:themeColor="accent6" w:sz="4" w:space="0"/>
        <w:right w:val="single" w:color="DF6BB3" w:themeColor="accent6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DF6BB3" w:themeFill="accent6"/>
      </w:tcPr>
    </w:tblStylePr>
    <w:tblStylePr w:type="lastRow">
      <w:rPr>
        <w:b/>
        <w:bCs/>
      </w:rPr>
      <w:tcPr>
        <w:tcBorders>
          <w:top w:val="double" w:color="DF6BB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DF6BB3" w:themeColor="accent6" w:sz="4" w:space="0"/>
          <w:right w:val="single" w:color="DF6BB3" w:themeColor="accent6" w:sz="4" w:space="0"/>
        </w:tcBorders>
      </w:tcPr>
    </w:tblStylePr>
    <w:tblStylePr w:type="band1Horz">
      <w:tcPr>
        <w:tcBorders>
          <w:top w:val="single" w:color="DF6BB3" w:themeColor="accent6" w:sz="4" w:space="0"/>
          <w:bottom w:val="single" w:color="DF6BB3" w:themeColor="accent6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DF6BB3" w:themeColor="accent6" w:sz="4" w:space="0"/>
          <w:left w:val="nil"/>
        </w:tcBorders>
      </w:tcPr>
    </w:tblStylePr>
    <w:tblStylePr w:type="swCell">
      <w:tcPr>
        <w:tcBorders>
          <w:top w:val="double" w:color="DF6BB3" w:themeColor="accent6" w:sz="4" w:space="0"/>
          <w:right w:val="nil"/>
        </w:tcBorders>
      </w:tcPr>
    </w:tblStylePr>
  </w:style>
  <w:style w:type="table" w:customStyle="1" w:styleId="354">
    <w:name w:val="List Table 4"/>
    <w:basedOn w:val="88"/>
    <w:qFormat/>
    <w:uiPriority w:val="49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55">
    <w:name w:val="List Table 4 Accent 1"/>
    <w:basedOn w:val="88"/>
    <w:qFormat/>
    <w:uiPriority w:val="49"/>
    <w:tblPr>
      <w:tblBorders>
        <w:top w:val="single" w:color="8C51AB" w:themeColor="accent1" w:themeTint="99" w:sz="4" w:space="0"/>
        <w:left w:val="single" w:color="8C51AB" w:themeColor="accent1" w:themeTint="99" w:sz="4" w:space="0"/>
        <w:bottom w:val="single" w:color="8C51AB" w:themeColor="accent1" w:themeTint="99" w:sz="4" w:space="0"/>
        <w:right w:val="single" w:color="8C51AB" w:themeColor="accent1" w:themeTint="99" w:sz="4" w:space="0"/>
        <w:insideH w:val="single" w:color="8C51AB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2D1A37" w:themeColor="accent1" w:sz="4" w:space="0"/>
          <w:left w:val="single" w:color="2D1A37" w:themeColor="accent1" w:sz="4" w:space="0"/>
          <w:bottom w:val="single" w:color="2D1A37" w:themeColor="accent1" w:sz="4" w:space="0"/>
          <w:right w:val="single" w:color="2D1A37" w:themeColor="accent1" w:sz="4" w:space="0"/>
          <w:insideH w:val="nil"/>
        </w:tcBorders>
        <w:shd w:val="clear" w:color="auto" w:fill="2D1A37" w:themeFill="accent1"/>
      </w:tcPr>
    </w:tblStylePr>
    <w:tblStylePr w:type="lastRow">
      <w:rPr>
        <w:b/>
        <w:bCs/>
      </w:rPr>
      <w:tcPr>
        <w:tcBorders>
          <w:top w:val="double" w:color="8C51A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356">
    <w:name w:val="List Table 4 Accent 2"/>
    <w:basedOn w:val="88"/>
    <w:qFormat/>
    <w:uiPriority w:val="49"/>
    <w:tblPr>
      <w:tblBorders>
        <w:top w:val="single" w:color="ECDCE8" w:themeColor="accent2" w:themeTint="99" w:sz="4" w:space="0"/>
        <w:left w:val="single" w:color="ECDCE8" w:themeColor="accent2" w:themeTint="99" w:sz="4" w:space="0"/>
        <w:bottom w:val="single" w:color="ECDCE8" w:themeColor="accent2" w:themeTint="99" w:sz="4" w:space="0"/>
        <w:right w:val="single" w:color="ECDCE8" w:themeColor="accent2" w:themeTint="99" w:sz="4" w:space="0"/>
        <w:insideH w:val="single" w:color="ECDCE8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1C5DA" w:themeColor="accent2" w:sz="4" w:space="0"/>
          <w:left w:val="single" w:color="E1C5DA" w:themeColor="accent2" w:sz="4" w:space="0"/>
          <w:bottom w:val="single" w:color="E1C5DA" w:themeColor="accent2" w:sz="4" w:space="0"/>
          <w:right w:val="single" w:color="E1C5DA" w:themeColor="accent2" w:sz="4" w:space="0"/>
          <w:insideH w:val="nil"/>
        </w:tcBorders>
        <w:shd w:val="clear" w:color="auto" w:fill="E1C5DA" w:themeFill="accent2"/>
      </w:tcPr>
    </w:tblStylePr>
    <w:tblStylePr w:type="lastRow">
      <w:rPr>
        <w:b/>
        <w:bCs/>
      </w:rPr>
      <w:tcPr>
        <w:tcBorders>
          <w:top w:val="double" w:color="ECDCE8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357">
    <w:name w:val="List Table 4 Accent 3"/>
    <w:basedOn w:val="88"/>
    <w:qFormat/>
    <w:uiPriority w:val="49"/>
    <w:tblPr>
      <w:tblBorders>
        <w:top w:val="single" w:color="EE9A7F" w:themeColor="accent3" w:themeTint="99" w:sz="4" w:space="0"/>
        <w:left w:val="single" w:color="EE9A7F" w:themeColor="accent3" w:themeTint="99" w:sz="4" w:space="0"/>
        <w:bottom w:val="single" w:color="EE9A7F" w:themeColor="accent3" w:themeTint="99" w:sz="4" w:space="0"/>
        <w:right w:val="single" w:color="EE9A7F" w:themeColor="accent3" w:themeTint="99" w:sz="4" w:space="0"/>
        <w:insideH w:val="single" w:color="EE9A7F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4572A" w:themeColor="accent3" w:sz="4" w:space="0"/>
          <w:left w:val="single" w:color="E4572A" w:themeColor="accent3" w:sz="4" w:space="0"/>
          <w:bottom w:val="single" w:color="E4572A" w:themeColor="accent3" w:sz="4" w:space="0"/>
          <w:right w:val="single" w:color="E4572A" w:themeColor="accent3" w:sz="4" w:space="0"/>
          <w:insideH w:val="nil"/>
        </w:tcBorders>
        <w:shd w:val="clear" w:color="auto" w:fill="E4572A" w:themeFill="accent3"/>
      </w:tcPr>
    </w:tblStylePr>
    <w:tblStylePr w:type="lastRow">
      <w:rPr>
        <w:b/>
        <w:bCs/>
      </w:rPr>
      <w:tcPr>
        <w:tcBorders>
          <w:top w:val="double" w:color="EE9A7F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358">
    <w:name w:val="List Table 4 Accent 4"/>
    <w:basedOn w:val="88"/>
    <w:qFormat/>
    <w:uiPriority w:val="49"/>
    <w:tblPr>
      <w:tblBorders>
        <w:top w:val="single" w:color="F1F1CE" w:themeColor="accent4" w:themeTint="99" w:sz="4" w:space="0"/>
        <w:left w:val="single" w:color="F1F1CE" w:themeColor="accent4" w:themeTint="99" w:sz="4" w:space="0"/>
        <w:bottom w:val="single" w:color="F1F1CE" w:themeColor="accent4" w:themeTint="99" w:sz="4" w:space="0"/>
        <w:right w:val="single" w:color="F1F1CE" w:themeColor="accent4" w:themeTint="99" w:sz="4" w:space="0"/>
        <w:insideH w:val="single" w:color="F1F1CE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8E9AF" w:themeColor="accent4" w:sz="4" w:space="0"/>
          <w:left w:val="single" w:color="E8E9AF" w:themeColor="accent4" w:sz="4" w:space="0"/>
          <w:bottom w:val="single" w:color="E8E9AF" w:themeColor="accent4" w:sz="4" w:space="0"/>
          <w:right w:val="single" w:color="E8E9AF" w:themeColor="accent4" w:sz="4" w:space="0"/>
          <w:insideH w:val="nil"/>
        </w:tcBorders>
        <w:shd w:val="clear" w:color="auto" w:fill="E8E9AF" w:themeFill="accent4"/>
      </w:tcPr>
    </w:tblStylePr>
    <w:tblStylePr w:type="lastRow">
      <w:rPr>
        <w:b/>
        <w:bCs/>
      </w:rPr>
      <w:tcPr>
        <w:tcBorders>
          <w:top w:val="double" w:color="F1F1CE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359">
    <w:name w:val="List Table 4 Accent 5"/>
    <w:basedOn w:val="88"/>
    <w:qFormat/>
    <w:uiPriority w:val="49"/>
    <w:tblPr>
      <w:tblBorders>
        <w:top w:val="single" w:color="FCFBF4" w:themeColor="accent5" w:themeTint="99" w:sz="4" w:space="0"/>
        <w:left w:val="single" w:color="FCFBF4" w:themeColor="accent5" w:themeTint="99" w:sz="4" w:space="0"/>
        <w:bottom w:val="single" w:color="FCFBF4" w:themeColor="accent5" w:themeTint="99" w:sz="4" w:space="0"/>
        <w:right w:val="single" w:color="FCFBF4" w:themeColor="accent5" w:themeTint="99" w:sz="4" w:space="0"/>
        <w:insideH w:val="single" w:color="FCFBF4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BFAEE" w:themeColor="accent5" w:sz="4" w:space="0"/>
          <w:left w:val="single" w:color="FBFAEE" w:themeColor="accent5" w:sz="4" w:space="0"/>
          <w:bottom w:val="single" w:color="FBFAEE" w:themeColor="accent5" w:sz="4" w:space="0"/>
          <w:right w:val="single" w:color="FBFAEE" w:themeColor="accent5" w:sz="4" w:space="0"/>
          <w:insideH w:val="nil"/>
        </w:tcBorders>
        <w:shd w:val="clear" w:color="auto" w:fill="FBFAEE" w:themeFill="accent5"/>
      </w:tcPr>
    </w:tblStylePr>
    <w:tblStylePr w:type="lastRow">
      <w:rPr>
        <w:b/>
        <w:bCs/>
      </w:rPr>
      <w:tcPr>
        <w:tcBorders>
          <w:top w:val="double" w:color="FCFBF4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360">
    <w:name w:val="List Table 4 Accent 6"/>
    <w:basedOn w:val="88"/>
    <w:qFormat/>
    <w:uiPriority w:val="49"/>
    <w:tblPr>
      <w:tblBorders>
        <w:top w:val="single" w:color="EBA6D1" w:themeColor="accent6" w:themeTint="99" w:sz="4" w:space="0"/>
        <w:left w:val="single" w:color="EBA6D1" w:themeColor="accent6" w:themeTint="99" w:sz="4" w:space="0"/>
        <w:bottom w:val="single" w:color="EBA6D1" w:themeColor="accent6" w:themeTint="99" w:sz="4" w:space="0"/>
        <w:right w:val="single" w:color="EBA6D1" w:themeColor="accent6" w:themeTint="99" w:sz="4" w:space="0"/>
        <w:insideH w:val="single" w:color="EBA6D1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DF6BB3" w:themeColor="accent6" w:sz="4" w:space="0"/>
          <w:left w:val="single" w:color="DF6BB3" w:themeColor="accent6" w:sz="4" w:space="0"/>
          <w:bottom w:val="single" w:color="DF6BB3" w:themeColor="accent6" w:sz="4" w:space="0"/>
          <w:right w:val="single" w:color="DF6BB3" w:themeColor="accent6" w:sz="4" w:space="0"/>
          <w:insideH w:val="nil"/>
        </w:tcBorders>
        <w:shd w:val="clear" w:color="auto" w:fill="DF6BB3" w:themeFill="accent6"/>
      </w:tcPr>
    </w:tblStylePr>
    <w:tblStylePr w:type="lastRow">
      <w:rPr>
        <w:b/>
        <w:bCs/>
      </w:rPr>
      <w:tcPr>
        <w:tcBorders>
          <w:top w:val="double" w:color="EBA6D1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361">
    <w:name w:val="List Table 5 Dark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2">
    <w:name w:val="List Table 5 Dark Accent 1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2D1A37" w:themeColor="accent1" w:sz="24" w:space="0"/>
        <w:left w:val="single" w:color="2D1A37" w:themeColor="accent1" w:sz="24" w:space="0"/>
        <w:bottom w:val="single" w:color="2D1A37" w:themeColor="accent1" w:sz="24" w:space="0"/>
        <w:right w:val="single" w:color="2D1A37" w:themeColor="accent1" w:sz="24" w:space="0"/>
      </w:tblBorders>
    </w:tblPr>
    <w:tcPr>
      <w:shd w:val="clear" w:color="auto" w:fill="2D1A37" w:themeFill="accen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3">
    <w:name w:val="List Table 5 Dark Accent 2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E1C5DA" w:themeColor="accent2" w:sz="24" w:space="0"/>
        <w:left w:val="single" w:color="E1C5DA" w:themeColor="accent2" w:sz="24" w:space="0"/>
        <w:bottom w:val="single" w:color="E1C5DA" w:themeColor="accent2" w:sz="24" w:space="0"/>
        <w:right w:val="single" w:color="E1C5DA" w:themeColor="accent2" w:sz="24" w:space="0"/>
      </w:tblBorders>
    </w:tblPr>
    <w:tcPr>
      <w:shd w:val="clear" w:color="auto" w:fill="E1C5DA" w:themeFill="accent2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4">
    <w:name w:val="List Table 5 Dark Accent 3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E4572A" w:themeColor="accent3" w:sz="24" w:space="0"/>
        <w:left w:val="single" w:color="E4572A" w:themeColor="accent3" w:sz="24" w:space="0"/>
        <w:bottom w:val="single" w:color="E4572A" w:themeColor="accent3" w:sz="24" w:space="0"/>
        <w:right w:val="single" w:color="E4572A" w:themeColor="accent3" w:sz="24" w:space="0"/>
      </w:tblBorders>
    </w:tblPr>
    <w:tcPr>
      <w:shd w:val="clear" w:color="auto" w:fill="E4572A" w:themeFill="accent3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5">
    <w:name w:val="List Table 5 Dark Accent 4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E8E9AF" w:themeColor="accent4" w:sz="24" w:space="0"/>
        <w:left w:val="single" w:color="E8E9AF" w:themeColor="accent4" w:sz="24" w:space="0"/>
        <w:bottom w:val="single" w:color="E8E9AF" w:themeColor="accent4" w:sz="24" w:space="0"/>
        <w:right w:val="single" w:color="E8E9AF" w:themeColor="accent4" w:sz="24" w:space="0"/>
      </w:tblBorders>
    </w:tblPr>
    <w:tcPr>
      <w:shd w:val="clear" w:color="auto" w:fill="E8E9AF" w:themeFill="accent4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6">
    <w:name w:val="List Table 5 Dark Accent 5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FBFAEE" w:themeColor="accent5" w:sz="24" w:space="0"/>
        <w:left w:val="single" w:color="FBFAEE" w:themeColor="accent5" w:sz="24" w:space="0"/>
        <w:bottom w:val="single" w:color="FBFAEE" w:themeColor="accent5" w:sz="24" w:space="0"/>
        <w:right w:val="single" w:color="FBFAEE" w:themeColor="accent5" w:sz="24" w:space="0"/>
      </w:tblBorders>
    </w:tblPr>
    <w:tcPr>
      <w:shd w:val="clear" w:color="auto" w:fill="FBFAEE" w:themeFill="accent5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7">
    <w:name w:val="List Table 5 Dark Accent 6"/>
    <w:basedOn w:val="88"/>
    <w:qFormat/>
    <w:uiPriority w:val="50"/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DF6BB3" w:themeColor="accent6" w:sz="24" w:space="0"/>
        <w:left w:val="single" w:color="DF6BB3" w:themeColor="accent6" w:sz="24" w:space="0"/>
        <w:bottom w:val="single" w:color="DF6BB3" w:themeColor="accent6" w:sz="24" w:space="0"/>
        <w:right w:val="single" w:color="DF6BB3" w:themeColor="accent6" w:sz="24" w:space="0"/>
      </w:tblBorders>
    </w:tblPr>
    <w:tcPr>
      <w:shd w:val="clear" w:color="auto" w:fill="DF6BB3" w:themeFill="accent6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8">
    <w:name w:val="List Table 6 Colorful"/>
    <w:basedOn w:val="88"/>
    <w:qFormat/>
    <w:uiPriority w:val="5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69">
    <w:name w:val="List Table 6 Colorful Accent 1"/>
    <w:basedOn w:val="88"/>
    <w:qFormat/>
    <w:uiPriority w:val="51"/>
    <w:rPr>
      <w:color w:val="221429" w:themeColor="accent1" w:themeShade="BF"/>
    </w:rPr>
    <w:tblPr>
      <w:tblBorders>
        <w:top w:val="single" w:color="2D1A37" w:themeColor="accent1" w:sz="4" w:space="0"/>
        <w:bottom w:val="single" w:color="2D1A37" w:themeColor="accent1" w:sz="4" w:space="0"/>
      </w:tblBorders>
    </w:tblPr>
    <w:tblStylePr w:type="firstRow">
      <w:rPr>
        <w:b/>
        <w:bCs/>
      </w:rPr>
      <w:tcPr>
        <w:tcBorders>
          <w:bottom w:val="single" w:color="2D1A37" w:themeColor="accent1" w:sz="4" w:space="0"/>
        </w:tcBorders>
      </w:tcPr>
    </w:tblStylePr>
    <w:tblStylePr w:type="lastRow">
      <w:rPr>
        <w:b/>
        <w:bCs/>
      </w:rPr>
      <w:tcPr>
        <w:tcBorders>
          <w:top w:val="double" w:color="2D1A37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</w:style>
  <w:style w:type="table" w:customStyle="1" w:styleId="370">
    <w:name w:val="List Table 6 Colorful Accent 2"/>
    <w:basedOn w:val="88"/>
    <w:qFormat/>
    <w:uiPriority w:val="51"/>
    <w:rPr>
      <w:color w:val="BD7FAE" w:themeColor="accent2" w:themeShade="BF"/>
    </w:rPr>
    <w:tblPr>
      <w:tblBorders>
        <w:top w:val="single" w:color="E1C5DA" w:themeColor="accent2" w:sz="4" w:space="0"/>
        <w:bottom w:val="single" w:color="E1C5DA" w:themeColor="accent2" w:sz="4" w:space="0"/>
      </w:tblBorders>
    </w:tblPr>
    <w:tblStylePr w:type="firstRow">
      <w:rPr>
        <w:b/>
        <w:bCs/>
      </w:rPr>
      <w:tcPr>
        <w:tcBorders>
          <w:bottom w:val="single" w:color="E1C5DA" w:themeColor="accent2" w:sz="4" w:space="0"/>
        </w:tcBorders>
      </w:tcPr>
    </w:tblStylePr>
    <w:tblStylePr w:type="lastRow">
      <w:rPr>
        <w:b/>
        <w:bCs/>
      </w:rPr>
      <w:tcPr>
        <w:tcBorders>
          <w:top w:val="double" w:color="E1C5DA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</w:style>
  <w:style w:type="table" w:customStyle="1" w:styleId="371">
    <w:name w:val="List Table 6 Colorful Accent 3"/>
    <w:basedOn w:val="88"/>
    <w:qFormat/>
    <w:uiPriority w:val="51"/>
    <w:rPr>
      <w:color w:val="B43D17" w:themeColor="accent3" w:themeShade="BF"/>
    </w:rPr>
    <w:tblPr>
      <w:tblBorders>
        <w:top w:val="single" w:color="E4572A" w:themeColor="accent3" w:sz="4" w:space="0"/>
        <w:bottom w:val="single" w:color="E4572A" w:themeColor="accent3" w:sz="4" w:space="0"/>
      </w:tblBorders>
    </w:tblPr>
    <w:tblStylePr w:type="firstRow">
      <w:rPr>
        <w:b/>
        <w:bCs/>
      </w:rPr>
      <w:tcPr>
        <w:tcBorders>
          <w:bottom w:val="single" w:color="E4572A" w:themeColor="accent3" w:sz="4" w:space="0"/>
        </w:tcBorders>
      </w:tcPr>
    </w:tblStylePr>
    <w:tblStylePr w:type="lastRow">
      <w:rPr>
        <w:b/>
        <w:bCs/>
      </w:rPr>
      <w:tcPr>
        <w:tcBorders>
          <w:top w:val="double" w:color="E4572A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</w:style>
  <w:style w:type="table" w:customStyle="1" w:styleId="372">
    <w:name w:val="List Table 6 Colorful Accent 4"/>
    <w:basedOn w:val="88"/>
    <w:qFormat/>
    <w:uiPriority w:val="51"/>
    <w:rPr>
      <w:color w:val="D1D35F" w:themeColor="accent4" w:themeShade="BF"/>
    </w:rPr>
    <w:tblPr>
      <w:tblBorders>
        <w:top w:val="single" w:color="E8E9AF" w:themeColor="accent4" w:sz="4" w:space="0"/>
        <w:bottom w:val="single" w:color="E8E9AF" w:themeColor="accent4" w:sz="4" w:space="0"/>
      </w:tblBorders>
    </w:tblPr>
    <w:tblStylePr w:type="firstRow">
      <w:rPr>
        <w:b/>
        <w:bCs/>
      </w:rPr>
      <w:tcPr>
        <w:tcBorders>
          <w:bottom w:val="single" w:color="E8E9AF" w:themeColor="accent4" w:sz="4" w:space="0"/>
        </w:tcBorders>
      </w:tcPr>
    </w:tblStylePr>
    <w:tblStylePr w:type="lastRow">
      <w:rPr>
        <w:b/>
        <w:bCs/>
      </w:rPr>
      <w:tcPr>
        <w:tcBorders>
          <w:top w:val="double" w:color="E8E9A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</w:style>
  <w:style w:type="table" w:customStyle="1" w:styleId="373">
    <w:name w:val="List Table 6 Colorful Accent 5"/>
    <w:basedOn w:val="88"/>
    <w:qFormat/>
    <w:uiPriority w:val="51"/>
    <w:rPr>
      <w:color w:val="E4DD8B" w:themeColor="accent5" w:themeShade="BF"/>
    </w:rPr>
    <w:tblPr>
      <w:tblBorders>
        <w:top w:val="single" w:color="FBFAEE" w:themeColor="accent5" w:sz="4" w:space="0"/>
        <w:bottom w:val="single" w:color="FBFAEE" w:themeColor="accent5" w:sz="4" w:space="0"/>
      </w:tblBorders>
    </w:tblPr>
    <w:tblStylePr w:type="firstRow">
      <w:rPr>
        <w:b/>
        <w:bCs/>
      </w:rPr>
      <w:tcPr>
        <w:tcBorders>
          <w:bottom w:val="single" w:color="FBFAEE" w:themeColor="accent5" w:sz="4" w:space="0"/>
        </w:tcBorders>
      </w:tcPr>
    </w:tblStylePr>
    <w:tblStylePr w:type="lastRow">
      <w:rPr>
        <w:b/>
        <w:bCs/>
      </w:rPr>
      <w:tcPr>
        <w:tcBorders>
          <w:top w:val="double" w:color="FBFAEE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</w:style>
  <w:style w:type="table" w:customStyle="1" w:styleId="374">
    <w:name w:val="List Table 6 Colorful Accent 6"/>
    <w:basedOn w:val="88"/>
    <w:qFormat/>
    <w:uiPriority w:val="51"/>
    <w:rPr>
      <w:color w:val="CC2C8F" w:themeColor="accent6" w:themeShade="BF"/>
    </w:rPr>
    <w:tblPr>
      <w:tblBorders>
        <w:top w:val="single" w:color="DF6BB3" w:themeColor="accent6" w:sz="4" w:space="0"/>
        <w:bottom w:val="single" w:color="DF6BB3" w:themeColor="accent6" w:sz="4" w:space="0"/>
      </w:tblBorders>
    </w:tblPr>
    <w:tblStylePr w:type="firstRow">
      <w:rPr>
        <w:b/>
        <w:bCs/>
      </w:rPr>
      <w:tcPr>
        <w:tcBorders>
          <w:bottom w:val="single" w:color="DF6BB3" w:themeColor="accent6" w:sz="4" w:space="0"/>
        </w:tcBorders>
      </w:tcPr>
    </w:tblStylePr>
    <w:tblStylePr w:type="lastRow">
      <w:rPr>
        <w:b/>
        <w:bCs/>
      </w:rPr>
      <w:tcPr>
        <w:tcBorders>
          <w:top w:val="double" w:color="DF6BB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</w:style>
  <w:style w:type="table" w:customStyle="1" w:styleId="375">
    <w:name w:val="List Table 7 Colorful"/>
    <w:basedOn w:val="88"/>
    <w:qFormat/>
    <w:uiPriority w:val="52"/>
    <w:rPr>
      <w:color w:val="000000" w:themeColor="text1"/>
      <w14:textFill>
        <w14:solidFill>
          <w14:schemeClr w14:val="tx1"/>
        </w14:solidFill>
      </w14:textFill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76">
    <w:name w:val="List Table 7 Colorful Accent 1"/>
    <w:basedOn w:val="88"/>
    <w:qFormat/>
    <w:uiPriority w:val="52"/>
    <w:rPr>
      <w:color w:val="221429" w:themeColor="accent1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2D1A37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2D1A37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2D1A37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2D1A37" w:themeColor="accent1" w:sz="4" w:space="0"/>
        </w:tcBorders>
        <w:shd w:val="clear" w:color="auto" w:fill="FFFFFF" w:themeFill="background1"/>
      </w:tcPr>
    </w:tblStylePr>
    <w:tblStylePr w:type="band1Vert">
      <w:tcPr>
        <w:shd w:val="clear" w:color="auto" w:fill="D8C4E3" w:themeFill="accent1" w:themeFillTint="33"/>
      </w:tcPr>
    </w:tblStylePr>
    <w:tblStylePr w:type="band1Horz">
      <w:tcPr>
        <w:shd w:val="clear" w:color="auto" w:fill="D8C4E3" w:themeFill="accen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77">
    <w:name w:val="List Table 7 Colorful Accent 2"/>
    <w:basedOn w:val="88"/>
    <w:qFormat/>
    <w:uiPriority w:val="52"/>
    <w:rPr>
      <w:color w:val="BD7FAE" w:themeColor="accent2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E1C5DA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E1C5DA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E1C5DA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E1C5DA" w:themeColor="accent2" w:sz="4" w:space="0"/>
        </w:tcBorders>
        <w:shd w:val="clear" w:color="auto" w:fill="FFFFFF" w:themeFill="background1"/>
      </w:tcPr>
    </w:tblStylePr>
    <w:tblStylePr w:type="band1Vert">
      <w:tcPr>
        <w:shd w:val="clear" w:color="auto" w:fill="F8F3F7" w:themeFill="accent2" w:themeFillTint="33"/>
      </w:tcPr>
    </w:tblStylePr>
    <w:tblStylePr w:type="band1Horz">
      <w:tcPr>
        <w:shd w:val="clear" w:color="auto" w:fill="F8F3F7" w:themeFill="accent2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78">
    <w:name w:val="List Table 7 Colorful Accent 3"/>
    <w:basedOn w:val="88"/>
    <w:qFormat/>
    <w:uiPriority w:val="52"/>
    <w:rPr>
      <w:color w:val="B43D17" w:themeColor="accent3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E4572A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E4572A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E4572A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E4572A" w:themeColor="accent3" w:sz="4" w:space="0"/>
        </w:tcBorders>
        <w:shd w:val="clear" w:color="auto" w:fill="FFFFFF" w:themeFill="background1"/>
      </w:tcPr>
    </w:tblStylePr>
    <w:tblStylePr w:type="band1Vert">
      <w:tcPr>
        <w:shd w:val="clear" w:color="auto" w:fill="F9DDD4" w:themeFill="accent3" w:themeFillTint="33"/>
      </w:tcPr>
    </w:tblStylePr>
    <w:tblStylePr w:type="band1Horz">
      <w:tcPr>
        <w:shd w:val="clear" w:color="auto" w:fill="F9DDD4" w:themeFill="accent3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79">
    <w:name w:val="List Table 7 Colorful Accent 4"/>
    <w:basedOn w:val="88"/>
    <w:qFormat/>
    <w:uiPriority w:val="52"/>
    <w:rPr>
      <w:color w:val="D1D35F" w:themeColor="accent4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E8E9A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E8E9A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E8E9A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E8E9AF" w:themeColor="accent4" w:sz="4" w:space="0"/>
        </w:tcBorders>
        <w:shd w:val="clear" w:color="auto" w:fill="FFFFFF" w:themeFill="background1"/>
      </w:tcPr>
    </w:tblStylePr>
    <w:tblStylePr w:type="band1Vert">
      <w:tcPr>
        <w:shd w:val="clear" w:color="auto" w:fill="FAFAEE" w:themeFill="accent4" w:themeFillTint="33"/>
      </w:tcPr>
    </w:tblStylePr>
    <w:tblStylePr w:type="band1Horz">
      <w:tcPr>
        <w:shd w:val="clear" w:color="auto" w:fill="FAFAEE" w:themeFill="accent4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0">
    <w:name w:val="List Table 7 Colorful Accent 5"/>
    <w:basedOn w:val="88"/>
    <w:qFormat/>
    <w:uiPriority w:val="52"/>
    <w:rPr>
      <w:color w:val="E4DD8B" w:themeColor="accent5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FBFAEE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FBFAEE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FBFAEE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FBFAEE" w:themeColor="accent5" w:sz="4" w:space="0"/>
        </w:tcBorders>
        <w:shd w:val="clear" w:color="auto" w:fill="FFFFFF" w:themeFill="background1"/>
      </w:tcPr>
    </w:tblStylePr>
    <w:tblStylePr w:type="band1Vert">
      <w:tcPr>
        <w:shd w:val="clear" w:color="auto" w:fill="FEFDFB" w:themeFill="accent5" w:themeFillTint="33"/>
      </w:tcPr>
    </w:tblStylePr>
    <w:tblStylePr w:type="band1Horz">
      <w:tcPr>
        <w:shd w:val="clear" w:color="auto" w:fill="FEFDFB" w:themeFill="accent5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1">
    <w:name w:val="List Table 7 Colorful Accent 6"/>
    <w:basedOn w:val="88"/>
    <w:qFormat/>
    <w:uiPriority w:val="52"/>
    <w:rPr>
      <w:color w:val="CC2C8F" w:themeColor="accent6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DF6BB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DF6BB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DF6BB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DF6BB3" w:themeColor="accent6" w:sz="4" w:space="0"/>
        </w:tcBorders>
        <w:shd w:val="clear" w:color="auto" w:fill="FFFFFF" w:themeFill="background1"/>
      </w:tcPr>
    </w:tblStylePr>
    <w:tblStylePr w:type="band1Vert">
      <w:tcPr>
        <w:shd w:val="clear" w:color="auto" w:fill="F8E1EF" w:themeFill="accent6" w:themeFillTint="33"/>
      </w:tcPr>
    </w:tblStylePr>
    <w:tblStylePr w:type="band1Horz">
      <w:tcPr>
        <w:shd w:val="clear" w:color="auto" w:fill="F8E1EF" w:themeFill="accent6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character" w:customStyle="1" w:styleId="382">
    <w:name w:val="宏文本 字符"/>
    <w:basedOn w:val="231"/>
    <w:link w:val="2"/>
    <w:semiHidden/>
    <w:qFormat/>
    <w:uiPriority w:val="0"/>
    <w:rPr>
      <w:rFonts w:ascii="Consolas" w:hAnsi="Consolas"/>
      <w:szCs w:val="20"/>
    </w:rPr>
  </w:style>
  <w:style w:type="character" w:customStyle="1" w:styleId="383">
    <w:name w:val="Mention1"/>
    <w:basedOn w:val="231"/>
    <w:semiHidden/>
    <w:unhideWhenUsed/>
    <w:qFormat/>
    <w:uiPriority w:val="99"/>
    <w:rPr>
      <w:color w:val="2B579A"/>
      <w:shd w:val="clear" w:color="auto" w:fill="E6E6E6"/>
    </w:rPr>
  </w:style>
  <w:style w:type="character" w:customStyle="1" w:styleId="384">
    <w:name w:val="信息标题 字符"/>
    <w:basedOn w:val="231"/>
    <w:link w:val="79"/>
    <w:semiHidden/>
    <w:uiPriority w:val="0"/>
    <w:rPr>
      <w:rFonts w:asciiTheme="majorHAnsi" w:hAnsiTheme="majorHAnsi" w:eastAsiaTheme="majorEastAsia" w:cstheme="majorBidi"/>
      <w:color w:val="000000" w:themeColor="text1"/>
      <w:sz w:val="24"/>
      <w:szCs w:val="24"/>
      <w:shd w:val="pct20" w:color="auto" w:fill="auto"/>
      <w14:textFill>
        <w14:solidFill>
          <w14:schemeClr w14:val="tx1"/>
        </w14:solidFill>
      </w14:textFill>
    </w:rPr>
  </w:style>
  <w:style w:type="paragraph" w:styleId="385">
    <w:name w:val="No Spacing"/>
    <w:semiHidden/>
    <w:unhideWhenUsed/>
    <w:qFormat/>
    <w:uiPriority w:val="1"/>
    <w:rPr>
      <w:rFonts w:eastAsia="Batang" w:cs="Times New Roman" w:asciiTheme="minorHAnsi" w:hAnsiTheme="minorHAnsi"/>
      <w:sz w:val="22"/>
      <w:szCs w:val="22"/>
      <w:lang w:val="en-US" w:eastAsia="en-US" w:bidi="ar-SA"/>
    </w:rPr>
  </w:style>
  <w:style w:type="character" w:customStyle="1" w:styleId="386">
    <w:name w:val="注释标题 字符"/>
    <w:basedOn w:val="231"/>
    <w:link w:val="16"/>
    <w:semiHidden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table" w:customStyle="1" w:styleId="387">
    <w:name w:val="Plain Table 1"/>
    <w:basedOn w:val="88"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388">
    <w:name w:val="Plain Table 2"/>
    <w:basedOn w:val="88"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table" w:customStyle="1" w:styleId="389">
    <w:name w:val="Plain Table 3"/>
    <w:basedOn w:val="88"/>
    <w:qFormat/>
    <w:uiPriority w:val="43"/>
    <w:tblStylePr w:type="firstRow">
      <w:rPr>
        <w:b/>
        <w:bCs/>
        <w:cap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E7E7E" w:themeColor="text1" w:themeTint="80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table" w:customStyle="1" w:styleId="390">
    <w:name w:val="Plain Table 4"/>
    <w:basedOn w:val="88"/>
    <w:qFormat/>
    <w:uiPriority w:val="44"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391">
    <w:name w:val="Plain Table 5"/>
    <w:basedOn w:val="88"/>
    <w:uiPriority w:val="45"/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7E7E7E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7E7E7E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7E7E7E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7E7E7E" w:themeColor="text1" w:themeTint="80" w:sz="4" w:space="0"/>
        </w:tcBorders>
        <w:shd w:val="clear" w:color="auto" w:fill="FFFFFF" w:themeFill="background1"/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character" w:customStyle="1" w:styleId="392">
    <w:name w:val="纯文本 字符"/>
    <w:basedOn w:val="231"/>
    <w:link w:val="45"/>
    <w:semiHidden/>
    <w:uiPriority w:val="0"/>
    <w:rPr>
      <w:rFonts w:ascii="Consolas" w:hAnsi="Consolas"/>
      <w:color w:val="000000" w:themeColor="text1"/>
      <w:sz w:val="20"/>
      <w:szCs w:val="21"/>
      <w14:textFill>
        <w14:solidFill>
          <w14:schemeClr w14:val="tx1"/>
        </w14:solidFill>
      </w14:textFill>
    </w:rPr>
  </w:style>
  <w:style w:type="paragraph" w:styleId="393">
    <w:name w:val="Quote"/>
    <w:basedOn w:val="1"/>
    <w:next w:val="1"/>
    <w:link w:val="394"/>
    <w:semiHidden/>
    <w:unhideWhenUsed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4">
    <w:name w:val="引用 字符"/>
    <w:basedOn w:val="231"/>
    <w:link w:val="393"/>
    <w:semiHidden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5">
    <w:name w:val="称呼 字符"/>
    <w:basedOn w:val="231"/>
    <w:link w:val="30"/>
    <w:semiHidden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396">
    <w:name w:val="签名 字符"/>
    <w:basedOn w:val="231"/>
    <w:link w:val="58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397">
    <w:name w:val="Smart Hyperlink1"/>
    <w:basedOn w:val="231"/>
    <w:semiHidden/>
    <w:unhideWhenUsed/>
    <w:qFormat/>
    <w:uiPriority w:val="99"/>
    <w:rPr>
      <w:u w:val="dotted"/>
    </w:rPr>
  </w:style>
  <w:style w:type="character" w:customStyle="1" w:styleId="398">
    <w:name w:val="副标题 字符"/>
    <w:basedOn w:val="231"/>
    <w:link w:val="64"/>
    <w:semiHidden/>
    <w:uiPriority w:val="0"/>
    <w:rPr>
      <w:rFonts w:eastAsiaTheme="minorEastAsia" w:cstheme="minorBidi"/>
      <w:color w:val="595959" w:themeColor="text1" w:themeTint="A6"/>
      <w:spacing w:val="15"/>
      <w:sz w:val="20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99">
    <w:name w:val="Subtle Emphasis"/>
    <w:basedOn w:val="231"/>
    <w:semiHidden/>
    <w:unhideWhenUsed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0">
    <w:name w:val="Subtle Reference"/>
    <w:basedOn w:val="231"/>
    <w:semiHidden/>
    <w:unhideWhenUsed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customStyle="1" w:styleId="401">
    <w:name w:val="Grid Table Light"/>
    <w:basedOn w:val="88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402">
    <w:name w:val="标题 字符"/>
    <w:basedOn w:val="231"/>
    <w:link w:val="84"/>
    <w:semiHidden/>
    <w:qFormat/>
    <w:uiPriority w:val="0"/>
    <w:rPr>
      <w:rFonts w:asciiTheme="majorHAnsi" w:hAnsiTheme="majorHAnsi" w:eastAsiaTheme="majorEastAsia" w:cstheme="majorBidi"/>
      <w:color w:val="000000" w:themeColor="text1"/>
      <w:spacing w:val="-10"/>
      <w:kern w:val="28"/>
      <w:sz w:val="56"/>
      <w:szCs w:val="56"/>
      <w14:textFill>
        <w14:solidFill>
          <w14:schemeClr w14:val="tx1"/>
        </w14:solidFill>
      </w14:textFill>
    </w:rPr>
  </w:style>
  <w:style w:type="paragraph" w:customStyle="1" w:styleId="403">
    <w:name w:val="TOC Heading"/>
    <w:basedOn w:val="3"/>
    <w:next w:val="1"/>
    <w:semiHidden/>
    <w:unhideWhenUsed/>
    <w:qFormat/>
    <w:uiPriority w:val="39"/>
    <w:pPr>
      <w:keepNext/>
      <w:keepLines/>
      <w:spacing w:before="240"/>
      <w:outlineLvl w:val="9"/>
    </w:pPr>
    <w:rPr>
      <w:rFonts w:eastAsiaTheme="majorEastAsia" w:cstheme="majorBidi"/>
      <w:b w:val="0"/>
      <w:smallCaps/>
      <w:color w:val="221429" w:themeColor="accent1" w:themeShade="BF"/>
    </w:rPr>
  </w:style>
  <w:style w:type="character" w:customStyle="1" w:styleId="404">
    <w:name w:val="Unresolved Mention1"/>
    <w:basedOn w:val="231"/>
    <w:semiHidden/>
    <w:unhideWhenUsed/>
    <w:qFormat/>
    <w:uiPriority w:val="99"/>
    <w:rPr>
      <w:color w:val="595959" w:themeColor="text1" w:themeTint="A6"/>
      <w:shd w:val="clear" w:color="auto" w:fill="E6E6E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5">
    <w:name w:val="Unresolved Mention2"/>
    <w:basedOn w:val="23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06">
    <w:name w:val="页眉 字符"/>
    <w:basedOn w:val="231"/>
    <w:link w:val="57"/>
    <w:semiHidden/>
    <w:qFormat/>
    <w:uiPriority w:val="0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407">
    <w:name w:val="页脚 字符"/>
    <w:basedOn w:val="231"/>
    <w:link w:val="55"/>
    <w:qFormat/>
    <w:uiPriority w:val="99"/>
    <w:rPr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408">
    <w:name w:val="Unresolved Mention"/>
    <w:basedOn w:val="23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glossaryDocument" Target="glossary/document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16663AD39EA2740B0F146D519BCDC8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E2F9DD-FEF8-5644-A78D-CE0C352CC8B4}"/>
      </w:docPartPr>
      <w:docPartBody>
        <w:p w14:paraId="1F8EA88E">
          <w:pPr>
            <w:pStyle w:val="4"/>
          </w:pPr>
          <w:r>
            <w:rPr>
              <w:lang w:val="zh-CN"/>
            </w:rPr>
            <w:t>[在此处键入]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9E"/>
    <w:rsid w:val="003C74BD"/>
    <w:rsid w:val="00427F9E"/>
    <w:rsid w:val="00E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16663AD39EA2740B0F146D519BCDC82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Purple-Orang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2D1A37"/>
      </a:accent1>
      <a:accent2>
        <a:srgbClr val="E1C5DA"/>
      </a:accent2>
      <a:accent3>
        <a:srgbClr val="E4572A"/>
      </a:accent3>
      <a:accent4>
        <a:srgbClr val="E8E9AF"/>
      </a:accent4>
      <a:accent5>
        <a:srgbClr val="FBFAEE"/>
      </a:accent5>
      <a:accent6>
        <a:srgbClr val="DF6BB3"/>
      </a:accent6>
      <a:hlink>
        <a:srgbClr val="0563C1"/>
      </a:hlink>
      <a:folHlink>
        <a:srgbClr val="954F72"/>
      </a:folHlink>
    </a:clrScheme>
    <a:fontScheme name="Custom 112">
      <a:majorFont>
        <a:latin typeface="Arial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E5D467-F62B-4079-BC8B-9D676C1B38D9}">
  <ds:schemaRefs/>
</ds:datastoreItem>
</file>

<file path=customXml/itemProps3.xml><?xml version="1.0" encoding="utf-8"?>
<ds:datastoreItem xmlns:ds="http://schemas.openxmlformats.org/officeDocument/2006/customXml" ds:itemID="{0670624E-159B-4938-B9B8-E0F1A8945258}">
  <ds:schemaRefs/>
</ds:datastoreItem>
</file>

<file path=customXml/itemProps4.xml><?xml version="1.0" encoding="utf-8"?>
<ds:datastoreItem xmlns:ds="http://schemas.openxmlformats.org/officeDocument/2006/customXml" ds:itemID="{D52A716F-F196-4167-9D83-F2C43220D8E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368</Words>
  <Characters>520</Characters>
  <Lines>5</Lines>
  <Paragraphs>1</Paragraphs>
  <TotalTime>1416</TotalTime>
  <ScaleCrop>false</ScaleCrop>
  <LinksUpToDate>false</LinksUpToDate>
  <CharactersWithSpaces>526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2025-11-04T02:08:00Z</dcterms:created>
  <dcterms:modified xsi:type="dcterms:W3CDTF">2025-11-07T01:32:46Z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KSOTemplateDocerSaveRecord">
    <vt:lpwstr>eyJoZGlkIjoiMjJkYjY4ZDVkMTdlY2Q4Nzk2ZjhiMGQzZDZiOGZhZjMiLCJ1c2VySWQiOiIyNDQ3MzUxNTYifQ==</vt:lpwstr>
  </property>
  <property fmtid="{D5CDD505-2E9C-101B-9397-08002B2CF9AE}" pid="4" name="KSOProductBuildVer">
    <vt:lpwstr>2052-12.1.0.23125</vt:lpwstr>
  </property>
  <property fmtid="{D5CDD505-2E9C-101B-9397-08002B2CF9AE}" pid="5" name="ICV">
    <vt:lpwstr>3333B92B3DAC4B90A236EC5AA3E9EB57_13</vt:lpwstr>
  </property>
</Properties>
</file>